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eastAsia="宋体" w:cs="宋体"/>
          <w:b/>
          <w:color w:val="auto"/>
          <w:sz w:val="52"/>
          <w:szCs w:val="52"/>
        </w:rPr>
      </w:pPr>
      <w:bookmarkStart w:id="0" w:name="OLE_LINK1"/>
    </w:p>
    <w:p w14:paraId="2FD94754">
      <w:pPr>
        <w:jc w:val="center"/>
        <w:rPr>
          <w:rFonts w:hint="eastAsia" w:ascii="宋体" w:hAnsi="宋体" w:eastAsia="宋体" w:cs="宋体"/>
          <w:b/>
          <w:color w:val="auto"/>
          <w:sz w:val="52"/>
          <w:szCs w:val="52"/>
        </w:rPr>
      </w:pPr>
      <w:r>
        <w:rPr>
          <w:rFonts w:hint="eastAsia" w:ascii="宋体" w:hAnsi="宋体" w:eastAsia="宋体" w:cs="宋体"/>
          <w:bCs/>
          <w:color w:val="auto"/>
          <w:spacing w:val="20"/>
          <w:sz w:val="72"/>
          <w:szCs w:val="72"/>
        </w:rPr>
        <w:t>无锡市</w:t>
      </w:r>
      <w:r>
        <w:rPr>
          <w:rFonts w:hint="eastAsia" w:ascii="宋体" w:hAnsi="宋体" w:eastAsia="宋体" w:cs="宋体"/>
          <w:bCs/>
          <w:color w:val="auto"/>
          <w:spacing w:val="20"/>
          <w:sz w:val="72"/>
          <w:szCs w:val="72"/>
          <w:lang w:val="en-US" w:eastAsia="zh-CN"/>
        </w:rPr>
        <w:t>滨湖</w:t>
      </w:r>
      <w:r>
        <w:rPr>
          <w:rFonts w:hint="eastAsia" w:ascii="宋体" w:hAnsi="宋体" w:eastAsia="宋体" w:cs="宋体"/>
          <w:bCs/>
          <w:color w:val="auto"/>
          <w:spacing w:val="20"/>
          <w:sz w:val="72"/>
          <w:szCs w:val="72"/>
        </w:rPr>
        <w:t>区政府采购</w:t>
      </w:r>
    </w:p>
    <w:p w14:paraId="1BF3E3C9">
      <w:pPr>
        <w:spacing w:line="360" w:lineRule="auto"/>
        <w:jc w:val="center"/>
        <w:rPr>
          <w:rFonts w:hint="eastAsia" w:ascii="宋体" w:hAnsi="宋体" w:eastAsia="宋体" w:cs="宋体"/>
          <w:b/>
          <w:color w:val="auto"/>
          <w:sz w:val="52"/>
          <w:szCs w:val="52"/>
        </w:rPr>
      </w:pPr>
    </w:p>
    <w:p w14:paraId="3B1F13A7">
      <w:pPr>
        <w:jc w:val="center"/>
        <w:rPr>
          <w:rFonts w:hint="eastAsia" w:ascii="宋体" w:hAnsi="宋体" w:eastAsia="宋体" w:cs="宋体"/>
          <w:bCs/>
          <w:color w:val="auto"/>
          <w:spacing w:val="20"/>
          <w:sz w:val="52"/>
          <w:szCs w:val="52"/>
          <w:lang w:eastAsia="zh-CN"/>
        </w:rPr>
      </w:pPr>
      <w:r>
        <w:rPr>
          <w:rFonts w:hint="eastAsia" w:ascii="宋体" w:hAnsi="宋体" w:eastAsia="宋体" w:cs="宋体"/>
          <w:bCs/>
          <w:color w:val="auto"/>
          <w:spacing w:val="20"/>
          <w:sz w:val="52"/>
          <w:szCs w:val="52"/>
        </w:rPr>
        <w:t>公开</w:t>
      </w:r>
      <w:r>
        <w:rPr>
          <w:rFonts w:hint="eastAsia" w:ascii="宋体" w:hAnsi="宋体" w:eastAsia="宋体" w:cs="宋体"/>
          <w:bCs/>
          <w:color w:val="auto"/>
          <w:spacing w:val="20"/>
          <w:sz w:val="52"/>
          <w:szCs w:val="52"/>
          <w:lang w:val="en-US" w:eastAsia="zh-CN"/>
        </w:rPr>
        <w:t>招标</w:t>
      </w:r>
      <w:r>
        <w:rPr>
          <w:rFonts w:hint="eastAsia" w:ascii="宋体" w:hAnsi="宋体" w:eastAsia="宋体" w:cs="宋体"/>
          <w:bCs/>
          <w:color w:val="auto"/>
          <w:spacing w:val="20"/>
          <w:sz w:val="52"/>
          <w:szCs w:val="52"/>
          <w:lang w:eastAsia="zh-CN"/>
        </w:rPr>
        <w:t>文件</w:t>
      </w:r>
    </w:p>
    <w:p w14:paraId="330757EA">
      <w:pPr>
        <w:spacing w:line="360" w:lineRule="auto"/>
        <w:jc w:val="center"/>
        <w:rPr>
          <w:rFonts w:hint="eastAsia" w:ascii="宋体" w:hAnsi="宋体" w:eastAsia="宋体" w:cs="宋体"/>
          <w:b/>
          <w:color w:val="auto"/>
          <w:sz w:val="24"/>
        </w:rPr>
      </w:pPr>
    </w:p>
    <w:p w14:paraId="1DC38D76">
      <w:pPr>
        <w:spacing w:line="360" w:lineRule="auto"/>
        <w:rPr>
          <w:rFonts w:hint="eastAsia" w:ascii="宋体" w:hAnsi="宋体" w:eastAsia="宋体" w:cs="宋体"/>
          <w:b/>
          <w:color w:val="auto"/>
          <w:sz w:val="24"/>
        </w:rPr>
      </w:pPr>
    </w:p>
    <w:p w14:paraId="3D881671">
      <w:pPr>
        <w:spacing w:line="360" w:lineRule="auto"/>
        <w:jc w:val="center"/>
        <w:rPr>
          <w:rFonts w:hint="eastAsia" w:ascii="宋体" w:hAnsi="宋体" w:eastAsia="宋体" w:cs="宋体"/>
          <w:bCs/>
          <w:color w:val="auto"/>
          <w:sz w:val="30"/>
        </w:rPr>
      </w:pPr>
      <w:r>
        <w:rPr>
          <w:rFonts w:hint="eastAsia" w:ascii="宋体" w:hAnsi="宋体" w:eastAsia="宋体" w:cs="宋体"/>
          <w:bCs/>
          <w:color w:val="auto"/>
          <w:sz w:val="30"/>
        </w:rPr>
        <w:t>（全流程电子化）</w:t>
      </w:r>
    </w:p>
    <w:p w14:paraId="76A76E66">
      <w:pPr>
        <w:spacing w:line="360" w:lineRule="auto"/>
        <w:rPr>
          <w:rFonts w:hint="eastAsia" w:ascii="宋体" w:hAnsi="宋体" w:eastAsia="宋体" w:cs="宋体"/>
          <w:b/>
          <w:color w:val="auto"/>
          <w:sz w:val="24"/>
        </w:rPr>
      </w:pPr>
    </w:p>
    <w:p w14:paraId="5EB6D3F4">
      <w:pPr>
        <w:spacing w:line="360" w:lineRule="auto"/>
        <w:rPr>
          <w:rFonts w:hint="eastAsia" w:ascii="宋体" w:hAnsi="宋体" w:eastAsia="宋体" w:cs="宋体"/>
          <w:b/>
          <w:color w:val="auto"/>
          <w:sz w:val="24"/>
        </w:rPr>
      </w:pPr>
    </w:p>
    <w:p w14:paraId="1E3FF82D">
      <w:pPr>
        <w:spacing w:line="360" w:lineRule="auto"/>
        <w:rPr>
          <w:rFonts w:hint="eastAsia" w:ascii="宋体" w:hAnsi="宋体" w:eastAsia="宋体" w:cs="宋体"/>
          <w:b/>
          <w:color w:val="auto"/>
          <w:sz w:val="24"/>
        </w:rPr>
      </w:pPr>
    </w:p>
    <w:p w14:paraId="73B0BEFC">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政府采购编号：</w:t>
      </w:r>
      <w:r>
        <w:rPr>
          <w:rFonts w:hint="eastAsia" w:ascii="宋体" w:hAnsi="宋体" w:cs="宋体"/>
          <w:b/>
          <w:color w:val="auto"/>
          <w:sz w:val="32"/>
          <w:szCs w:val="32"/>
          <w:lang w:eastAsia="zh-CN"/>
        </w:rPr>
        <w:t>JSZC-320211-ZXTC-G2025-0026</w:t>
      </w:r>
    </w:p>
    <w:p w14:paraId="5285CD25">
      <w:pPr>
        <w:spacing w:line="360" w:lineRule="auto"/>
        <w:rPr>
          <w:rFonts w:hint="eastAsia" w:ascii="宋体" w:hAnsi="宋体" w:eastAsia="宋体" w:cs="宋体"/>
          <w:b/>
          <w:color w:val="auto"/>
          <w:sz w:val="32"/>
          <w:szCs w:val="32"/>
        </w:rPr>
      </w:pPr>
    </w:p>
    <w:p w14:paraId="2DB17148">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采购项目名称：</w:t>
      </w:r>
      <w:r>
        <w:rPr>
          <w:rFonts w:hint="eastAsia" w:ascii="宋体" w:hAnsi="宋体" w:eastAsia="宋体" w:cs="宋体"/>
          <w:b/>
          <w:color w:val="auto"/>
          <w:sz w:val="32"/>
          <w:szCs w:val="32"/>
          <w:lang w:eastAsia="zh-CN"/>
        </w:rPr>
        <w:t>2025年飞秒激光器采购项目</w:t>
      </w:r>
    </w:p>
    <w:p w14:paraId="25D4C9ED">
      <w:pPr>
        <w:pStyle w:val="396"/>
        <w:rPr>
          <w:rFonts w:hint="eastAsia" w:ascii="宋体" w:hAnsi="宋体" w:eastAsia="宋体" w:cs="宋体"/>
          <w:color w:val="auto"/>
        </w:rPr>
      </w:pPr>
    </w:p>
    <w:p w14:paraId="243CCA48">
      <w:pPr>
        <w:pStyle w:val="396"/>
        <w:rPr>
          <w:rFonts w:hint="eastAsia" w:ascii="宋体" w:hAnsi="宋体" w:eastAsia="宋体" w:cs="宋体"/>
          <w:color w:val="auto"/>
        </w:rPr>
      </w:pPr>
    </w:p>
    <w:p w14:paraId="22FA108D">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   购   人：</w:t>
      </w:r>
      <w:r>
        <w:rPr>
          <w:rFonts w:hint="eastAsia" w:ascii="宋体" w:hAnsi="宋体" w:eastAsia="宋体" w:cs="宋体"/>
          <w:b/>
          <w:color w:val="auto"/>
          <w:sz w:val="32"/>
          <w:szCs w:val="32"/>
          <w:lang w:eastAsia="zh-CN"/>
        </w:rPr>
        <w:t>无锡光子芯片联合研究中心</w:t>
      </w:r>
    </w:p>
    <w:p w14:paraId="0C204DBA">
      <w:pPr>
        <w:spacing w:line="360" w:lineRule="auto"/>
        <w:rPr>
          <w:rFonts w:hint="eastAsia" w:ascii="宋体" w:hAnsi="宋体" w:eastAsia="宋体" w:cs="宋体"/>
          <w:b/>
          <w:color w:val="auto"/>
          <w:sz w:val="32"/>
          <w:szCs w:val="32"/>
        </w:rPr>
      </w:pPr>
    </w:p>
    <w:p w14:paraId="26D4302C">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采购代理机构：无锡市中信天成建设工程管理有限公司</w:t>
      </w:r>
    </w:p>
    <w:p w14:paraId="4177A9E7">
      <w:pPr>
        <w:spacing w:line="360" w:lineRule="auto"/>
        <w:rPr>
          <w:rFonts w:hint="eastAsia" w:ascii="宋体" w:hAnsi="宋体" w:eastAsia="宋体" w:cs="宋体"/>
          <w:b/>
          <w:color w:val="auto"/>
          <w:sz w:val="24"/>
        </w:rPr>
      </w:pPr>
    </w:p>
    <w:p w14:paraId="71CBA407">
      <w:pPr>
        <w:spacing w:line="360" w:lineRule="auto"/>
        <w:jc w:val="center"/>
        <w:rPr>
          <w:rFonts w:hint="eastAsia" w:ascii="宋体" w:hAnsi="宋体" w:eastAsia="宋体" w:cs="宋体"/>
          <w:b/>
          <w:color w:val="auto"/>
          <w:sz w:val="32"/>
          <w:szCs w:val="32"/>
        </w:rPr>
      </w:pPr>
    </w:p>
    <w:p w14:paraId="45A6B646">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二〇二五</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十</w:t>
      </w:r>
      <w:r>
        <w:rPr>
          <w:rFonts w:hint="eastAsia" w:ascii="宋体" w:hAnsi="宋体" w:eastAsia="宋体" w:cs="宋体"/>
          <w:b/>
          <w:color w:val="auto"/>
          <w:sz w:val="32"/>
          <w:szCs w:val="32"/>
        </w:rPr>
        <w:t>月</w:t>
      </w:r>
    </w:p>
    <w:p w14:paraId="07FCCC0A">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br w:type="page" w:clear="all"/>
      </w:r>
    </w:p>
    <w:p w14:paraId="1FD237CD">
      <w:pPr>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目  录</w:t>
      </w:r>
    </w:p>
    <w:p w14:paraId="2AE8FA81">
      <w:pPr>
        <w:spacing w:line="360" w:lineRule="auto"/>
        <w:jc w:val="center"/>
        <w:rPr>
          <w:rFonts w:hint="eastAsia" w:ascii="宋体" w:hAnsi="宋体" w:eastAsia="宋体" w:cs="宋体"/>
          <w:b/>
          <w:color w:val="auto"/>
          <w:sz w:val="30"/>
          <w:szCs w:val="30"/>
        </w:rPr>
      </w:pPr>
    </w:p>
    <w:p w14:paraId="2ABBFC66">
      <w:pPr>
        <w:tabs>
          <w:tab w:val="left" w:pos="8000"/>
        </w:tabs>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第一部分    投标邀请 </w:t>
      </w:r>
    </w:p>
    <w:p w14:paraId="5C7C5AA9">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第二部分    供应商须知 </w:t>
      </w:r>
    </w:p>
    <w:p w14:paraId="4F5855ED">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第三部分    采购需求 </w:t>
      </w:r>
    </w:p>
    <w:p w14:paraId="46B6652B">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第四部分    合同书（格式文本） </w:t>
      </w:r>
    </w:p>
    <w:p w14:paraId="05683626">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第五部分    附件  </w:t>
      </w:r>
    </w:p>
    <w:p w14:paraId="138399E4">
      <w:pPr>
        <w:spacing w:line="1000" w:lineRule="exact"/>
        <w:rPr>
          <w:rFonts w:hint="eastAsia" w:ascii="宋体" w:hAnsi="宋体" w:eastAsia="宋体" w:cs="宋体"/>
          <w:b/>
          <w:color w:val="auto"/>
          <w:sz w:val="30"/>
          <w:szCs w:val="30"/>
        </w:rPr>
      </w:pPr>
    </w:p>
    <w:p w14:paraId="67EA4BF9">
      <w:pPr>
        <w:widowControl/>
        <w:spacing w:line="360" w:lineRule="auto"/>
        <w:rPr>
          <w:rFonts w:hint="eastAsia" w:ascii="宋体" w:hAnsi="宋体" w:eastAsia="宋体" w:cs="宋体"/>
          <w:b/>
          <w:color w:val="auto"/>
          <w:sz w:val="24"/>
        </w:rPr>
      </w:pPr>
    </w:p>
    <w:p w14:paraId="019F11EF">
      <w:pPr>
        <w:widowControl/>
        <w:spacing w:line="360" w:lineRule="auto"/>
        <w:rPr>
          <w:rFonts w:hint="eastAsia" w:ascii="宋体" w:hAnsi="宋体" w:eastAsia="宋体" w:cs="宋体"/>
          <w:b/>
          <w:color w:val="auto"/>
          <w:sz w:val="24"/>
        </w:rPr>
      </w:pPr>
    </w:p>
    <w:p w14:paraId="4ECF8F4A">
      <w:pPr>
        <w:widowControl/>
        <w:spacing w:line="360" w:lineRule="auto"/>
        <w:rPr>
          <w:rFonts w:hint="eastAsia" w:ascii="宋体" w:hAnsi="宋体" w:eastAsia="宋体" w:cs="宋体"/>
          <w:b/>
          <w:color w:val="auto"/>
          <w:sz w:val="24"/>
        </w:rPr>
      </w:pPr>
    </w:p>
    <w:p w14:paraId="31BC9977">
      <w:pPr>
        <w:widowControl/>
        <w:spacing w:line="360" w:lineRule="auto"/>
        <w:rPr>
          <w:rFonts w:hint="eastAsia" w:ascii="宋体" w:hAnsi="宋体" w:eastAsia="宋体" w:cs="宋体"/>
          <w:b/>
          <w:color w:val="auto"/>
          <w:sz w:val="24"/>
        </w:rPr>
      </w:pPr>
    </w:p>
    <w:p w14:paraId="19A54572">
      <w:pPr>
        <w:widowControl/>
        <w:spacing w:line="360" w:lineRule="auto"/>
        <w:rPr>
          <w:rFonts w:hint="eastAsia" w:ascii="宋体" w:hAnsi="宋体" w:eastAsia="宋体" w:cs="宋体"/>
          <w:b/>
          <w:color w:val="auto"/>
          <w:sz w:val="24"/>
        </w:rPr>
      </w:pPr>
    </w:p>
    <w:p w14:paraId="526ECDFB">
      <w:pPr>
        <w:widowControl/>
        <w:spacing w:before="470"/>
        <w:rPr>
          <w:rFonts w:hint="eastAsia" w:ascii="宋体" w:hAnsi="宋体" w:eastAsia="宋体" w:cs="宋体"/>
          <w:b/>
          <w:color w:val="auto"/>
          <w:sz w:val="24"/>
        </w:rPr>
      </w:pPr>
    </w:p>
    <w:p w14:paraId="72F603F4">
      <w:pPr>
        <w:widowControl/>
        <w:spacing w:before="470"/>
        <w:rPr>
          <w:rFonts w:hint="eastAsia" w:ascii="宋体" w:hAnsi="宋体" w:eastAsia="宋体" w:cs="宋体"/>
          <w:b/>
          <w:color w:val="auto"/>
          <w:sz w:val="24"/>
        </w:rPr>
      </w:pPr>
    </w:p>
    <w:p w14:paraId="4D501B9D">
      <w:pPr>
        <w:widowControl/>
        <w:numPr>
          <w:ilvl w:val="0"/>
          <w:numId w:val="7"/>
        </w:numPr>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24"/>
        </w:rPr>
        <w:br w:type="page" w:clear="all"/>
      </w:r>
      <w:r>
        <w:rPr>
          <w:rFonts w:hint="eastAsia" w:ascii="宋体" w:hAnsi="宋体" w:eastAsia="宋体" w:cs="宋体"/>
          <w:b/>
          <w:color w:val="auto"/>
          <w:sz w:val="44"/>
          <w:szCs w:val="44"/>
        </w:rPr>
        <w:t>投标邀请</w:t>
      </w:r>
    </w:p>
    <w:p w14:paraId="68284B30">
      <w:pPr>
        <w:pStyle w:val="396"/>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无锡市中信天成建设工程管理有限公司受</w:t>
      </w:r>
      <w:r>
        <w:rPr>
          <w:rFonts w:hint="eastAsia" w:ascii="宋体" w:hAnsi="宋体" w:eastAsia="宋体" w:cs="宋体"/>
          <w:color w:val="auto"/>
          <w:sz w:val="24"/>
          <w:szCs w:val="24"/>
          <w:lang w:eastAsia="zh-CN"/>
        </w:rPr>
        <w:t>无锡光子芯片联合研究中心</w:t>
      </w:r>
      <w:r>
        <w:rPr>
          <w:rFonts w:hint="eastAsia" w:ascii="宋体" w:hAnsi="宋体" w:eastAsia="宋体" w:cs="宋体"/>
          <w:color w:val="auto"/>
          <w:sz w:val="24"/>
          <w:szCs w:val="24"/>
        </w:rPr>
        <w:t>的委托，就</w:t>
      </w:r>
      <w:r>
        <w:rPr>
          <w:rFonts w:hint="eastAsia" w:ascii="宋体" w:hAnsi="宋体" w:eastAsia="宋体" w:cs="宋体"/>
          <w:color w:val="auto"/>
          <w:sz w:val="24"/>
          <w:szCs w:val="24"/>
          <w:lang w:eastAsia="zh-CN"/>
        </w:rPr>
        <w:t>2025年飞秒激光器采购项目</w:t>
      </w:r>
      <w:r>
        <w:rPr>
          <w:rFonts w:hint="eastAsia" w:ascii="宋体" w:hAnsi="宋体" w:eastAsia="宋体" w:cs="宋体"/>
          <w:color w:val="auto"/>
          <w:sz w:val="24"/>
          <w:szCs w:val="24"/>
        </w:rPr>
        <w:t>进行公开招标，欢迎你单位参加投标并提请注意下列附表中的相关事项：</w:t>
      </w:r>
    </w:p>
    <w:tbl>
      <w:tblPr>
        <w:tblStyle w:val="62"/>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noWrap w:val="0"/>
            <w:vAlign w:val="center"/>
          </w:tcPr>
          <w:p w14:paraId="38040A2B">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016" w:type="dxa"/>
            <w:noWrap w:val="0"/>
            <w:vAlign w:val="center"/>
          </w:tcPr>
          <w:p w14:paraId="1EC45D5D">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5810A72C">
            <w:pPr>
              <w:keepNext w:val="0"/>
              <w:keepLines w:val="0"/>
              <w:pageBreakBefore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w:t>
            </w:r>
          </w:p>
        </w:tc>
        <w:tc>
          <w:tcPr>
            <w:tcW w:w="9016" w:type="dxa"/>
            <w:noWrap w:val="0"/>
            <w:vAlign w:val="center"/>
          </w:tcPr>
          <w:p w14:paraId="0F473DAA">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项目名称：</w:t>
            </w:r>
            <w:r>
              <w:rPr>
                <w:rFonts w:hint="eastAsia" w:ascii="宋体" w:hAnsi="宋体" w:eastAsia="宋体" w:cs="宋体"/>
                <w:color w:val="auto"/>
                <w:sz w:val="24"/>
                <w:lang w:eastAsia="zh-CN"/>
              </w:rPr>
              <w:t>2025年飞秒激光器采购项目</w:t>
            </w:r>
          </w:p>
          <w:p w14:paraId="319E9F3F">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采购编号：</w:t>
            </w:r>
            <w:r>
              <w:rPr>
                <w:rFonts w:hint="eastAsia" w:ascii="宋体" w:hAnsi="宋体" w:cs="宋体"/>
                <w:color w:val="auto"/>
                <w:sz w:val="24"/>
                <w:lang w:eastAsia="zh-CN"/>
              </w:rPr>
              <w:t>JSZC-320211-ZXTC-G2025-0026</w:t>
            </w:r>
          </w:p>
          <w:p w14:paraId="511AA504">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noWrap w:val="0"/>
            <w:vAlign w:val="center"/>
          </w:tcPr>
          <w:p w14:paraId="75EE7E3F">
            <w:pPr>
              <w:keepNext w:val="0"/>
              <w:keepLines w:val="0"/>
              <w:pageBreakBefore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2</w:t>
            </w:r>
          </w:p>
        </w:tc>
        <w:tc>
          <w:tcPr>
            <w:tcW w:w="9016" w:type="dxa"/>
            <w:noWrap w:val="0"/>
            <w:vAlign w:val="center"/>
          </w:tcPr>
          <w:p w14:paraId="130B0D87">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采购人：</w:t>
            </w:r>
            <w:r>
              <w:rPr>
                <w:rFonts w:hint="eastAsia" w:ascii="宋体" w:hAnsi="宋体" w:eastAsia="宋体" w:cs="宋体"/>
                <w:color w:val="auto"/>
                <w:sz w:val="24"/>
                <w:lang w:eastAsia="zh-CN"/>
              </w:rPr>
              <w:t>无锡光子芯片联合研究中心</w:t>
            </w:r>
          </w:p>
          <w:p w14:paraId="6FCE60F5">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采购人地址：</w:t>
            </w:r>
            <w:r>
              <w:rPr>
                <w:rFonts w:hint="eastAsia" w:ascii="宋体" w:hAnsi="宋体" w:eastAsia="宋体" w:cs="宋体"/>
                <w:color w:val="auto"/>
                <w:sz w:val="24"/>
                <w:lang w:eastAsia="zh-CN"/>
              </w:rPr>
              <w:t>无锡市滨湖区蠡园经济开发区鸿秀路1号光子芯谷</w:t>
            </w:r>
          </w:p>
          <w:p w14:paraId="1A5F6F0B">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采购代理机构：无锡市中信天成建设工程管理有限公司</w:t>
            </w:r>
          </w:p>
          <w:p w14:paraId="499C0060">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采购机构地址：无锡市滨湖区鸿桥路801号（</w:t>
            </w:r>
            <w:r>
              <w:rPr>
                <w:rFonts w:hint="eastAsia" w:ascii="宋体" w:hAnsi="宋体" w:eastAsia="宋体" w:cs="宋体"/>
                <w:color w:val="auto"/>
                <w:sz w:val="24"/>
                <w:lang w:eastAsia="zh-CN"/>
              </w:rPr>
              <w:t>现代国际工业设计大厦704室</w:t>
            </w:r>
            <w:r>
              <w:rPr>
                <w:rFonts w:hint="eastAsia" w:ascii="宋体" w:hAnsi="宋体" w:eastAsia="宋体" w:cs="宋体"/>
                <w:color w:val="auto"/>
                <w:sz w:val="24"/>
              </w:rPr>
              <w:t>）</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0A18D900">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3</w:t>
            </w:r>
          </w:p>
        </w:tc>
        <w:tc>
          <w:tcPr>
            <w:tcW w:w="9016" w:type="dxa"/>
            <w:noWrap w:val="0"/>
            <w:vAlign w:val="center"/>
          </w:tcPr>
          <w:p w14:paraId="35A13B92">
            <w:pPr>
              <w:keepNext w:val="0"/>
              <w:keepLines w:val="0"/>
              <w:pageBreakBefore w:val="0"/>
              <w:widowControl/>
              <w:spacing w:line="400" w:lineRule="exact"/>
              <w:jc w:val="left"/>
              <w:rPr>
                <w:rFonts w:hint="eastAsia" w:ascii="宋体" w:hAnsi="宋体" w:eastAsia="宋体" w:cs="宋体"/>
                <w:bCs/>
                <w:color w:val="auto"/>
                <w:sz w:val="24"/>
              </w:rPr>
            </w:pPr>
            <w:r>
              <w:rPr>
                <w:rFonts w:hint="eastAsia" w:ascii="宋体" w:hAnsi="宋体" w:eastAsia="宋体" w:cs="宋体"/>
                <w:bCs/>
                <w:color w:val="auto"/>
                <w:sz w:val="24"/>
              </w:rPr>
              <w:t>采购项目概况、要求：</w:t>
            </w:r>
          </w:p>
          <w:p w14:paraId="434AB2DF">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1.采购内容：</w:t>
            </w:r>
            <w:r>
              <w:rPr>
                <w:rFonts w:hint="eastAsia" w:ascii="宋体" w:hAnsi="宋体" w:eastAsia="宋体" w:cs="宋体"/>
                <w:color w:val="auto"/>
                <w:sz w:val="24"/>
              </w:rPr>
              <w:t>采购2套飞秒激光器</w:t>
            </w:r>
            <w:r>
              <w:rPr>
                <w:rFonts w:hint="eastAsia" w:ascii="宋体" w:hAnsi="宋体" w:eastAsia="宋体" w:cs="宋体"/>
                <w:color w:val="auto"/>
                <w:sz w:val="24"/>
                <w:lang w:val="en-US" w:eastAsia="zh-CN"/>
              </w:rPr>
              <w:t>。</w:t>
            </w:r>
            <w:r>
              <w:rPr>
                <w:rFonts w:hint="eastAsia" w:ascii="宋体" w:hAnsi="宋体" w:eastAsia="宋体" w:cs="宋体"/>
                <w:color w:val="auto"/>
                <w:sz w:val="24"/>
              </w:rPr>
              <w:t>具体内容及要求详见“三、采购需求”。</w:t>
            </w:r>
          </w:p>
          <w:p w14:paraId="590DA87E">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w:t>
            </w:r>
            <w:r>
              <w:rPr>
                <w:rFonts w:hint="eastAsia" w:ascii="宋体" w:hAnsi="宋体" w:eastAsia="宋体" w:cs="宋体"/>
                <w:color w:val="auto"/>
                <w:sz w:val="24"/>
              </w:rPr>
              <w:t>交货期：</w:t>
            </w:r>
            <w:r>
              <w:rPr>
                <w:rFonts w:hint="eastAsia" w:ascii="宋体" w:hAnsi="宋体" w:eastAsia="宋体" w:cs="宋体"/>
                <w:color w:val="auto"/>
                <w:sz w:val="24"/>
                <w:lang w:val="en-US" w:eastAsia="zh-CN"/>
              </w:rPr>
              <w:t>60</w:t>
            </w:r>
            <w:r>
              <w:rPr>
                <w:rFonts w:hint="eastAsia" w:ascii="宋体" w:hAnsi="宋体" w:eastAsia="宋体" w:cs="宋体"/>
                <w:color w:val="auto"/>
                <w:sz w:val="24"/>
              </w:rPr>
              <w:t>日历天。误期违约金：2000元/天。</w:t>
            </w:r>
          </w:p>
          <w:p w14:paraId="6C0BD1B0">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w:t>
            </w:r>
            <w:r>
              <w:rPr>
                <w:rFonts w:hint="eastAsia" w:ascii="宋体" w:hAnsi="宋体" w:eastAsia="宋体" w:cs="宋体"/>
                <w:color w:val="auto"/>
                <w:sz w:val="24"/>
              </w:rPr>
              <w:t>质量要求：合格，满足采购人使用要求。</w:t>
            </w:r>
          </w:p>
          <w:p w14:paraId="50896BDD">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质保期</w:t>
            </w:r>
            <w:r>
              <w:rPr>
                <w:rFonts w:hint="eastAsia" w:ascii="宋体" w:hAnsi="宋体" w:eastAsia="宋体" w:cs="宋体"/>
                <w:color w:val="auto"/>
                <w:sz w:val="24"/>
              </w:rPr>
              <w:t>：</w:t>
            </w:r>
            <w:r>
              <w:rPr>
                <w:rFonts w:hint="eastAsia" w:ascii="宋体" w:hAnsi="宋体" w:eastAsia="宋体" w:cs="宋体"/>
                <w:color w:val="auto"/>
                <w:sz w:val="24"/>
                <w:lang w:val="en-US" w:eastAsia="zh-CN"/>
              </w:rPr>
              <w:t>1年，自</w:t>
            </w:r>
            <w:r>
              <w:rPr>
                <w:rFonts w:hint="eastAsia" w:ascii="宋体" w:hAnsi="宋体" w:eastAsia="宋体" w:cs="宋体"/>
                <w:color w:val="auto"/>
                <w:sz w:val="24"/>
              </w:rPr>
              <w:t>验收合格之日起</w:t>
            </w:r>
            <w:r>
              <w:rPr>
                <w:rFonts w:hint="eastAsia" w:ascii="宋体" w:hAnsi="宋体" w:eastAsia="宋体" w:cs="宋体"/>
                <w:color w:val="auto"/>
                <w:sz w:val="24"/>
                <w:lang w:val="en-US" w:eastAsia="zh-CN"/>
              </w:rPr>
              <w:t>计算</w:t>
            </w:r>
            <w:r>
              <w:rPr>
                <w:rFonts w:hint="eastAsia" w:ascii="宋体" w:hAnsi="宋体" w:eastAsia="宋体" w:cs="宋体"/>
                <w:color w:val="auto"/>
                <w:sz w:val="24"/>
              </w:rPr>
              <w:t>。</w:t>
            </w:r>
          </w:p>
          <w:p w14:paraId="1438F9BB">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.本项目采购预算：</w:t>
            </w:r>
            <w:r>
              <w:rPr>
                <w:rFonts w:hint="eastAsia" w:ascii="宋体" w:hAnsi="宋体" w:eastAsia="宋体" w:cs="宋体"/>
                <w:color w:val="auto"/>
                <w:sz w:val="24"/>
                <w:lang w:val="en-US" w:eastAsia="zh-CN"/>
              </w:rPr>
              <w:t>200</w:t>
            </w:r>
            <w:r>
              <w:rPr>
                <w:rFonts w:hint="eastAsia" w:ascii="宋体" w:hAnsi="宋体" w:eastAsia="宋体" w:cs="宋体"/>
                <w:color w:val="auto"/>
                <w:sz w:val="24"/>
              </w:rPr>
              <w:t>万元。</w:t>
            </w:r>
          </w:p>
          <w:p w14:paraId="55D0E694">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.本项目最高限价：</w:t>
            </w:r>
            <w:r>
              <w:rPr>
                <w:rFonts w:hint="eastAsia" w:ascii="宋体" w:hAnsi="宋体" w:eastAsia="宋体" w:cs="宋体"/>
                <w:color w:val="auto"/>
                <w:sz w:val="24"/>
                <w:lang w:val="en-US" w:eastAsia="zh-CN"/>
              </w:rPr>
              <w:t>173</w:t>
            </w:r>
            <w:r>
              <w:rPr>
                <w:rFonts w:hint="eastAsia" w:ascii="宋体" w:hAnsi="宋体" w:eastAsia="宋体" w:cs="宋体"/>
                <w:color w:val="auto"/>
                <w:sz w:val="24"/>
              </w:rPr>
              <w:t>万元。</w:t>
            </w:r>
          </w:p>
          <w:p w14:paraId="0DE8F9BD">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.标段划分：本项目共1个标段。</w:t>
            </w:r>
          </w:p>
          <w:p w14:paraId="4BFFB6C9">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.本项目是否专门面向中小企业：</w:t>
            </w:r>
            <w:r>
              <w:rPr>
                <w:rFonts w:hint="eastAsia" w:ascii="宋体" w:hAnsi="宋体" w:eastAsia="宋体" w:cs="宋体"/>
                <w:color w:val="auto"/>
                <w:sz w:val="24"/>
                <w:lang w:val="en-US" w:eastAsia="zh-CN"/>
              </w:rPr>
              <w:t>是</w:t>
            </w:r>
            <w:r>
              <w:rPr>
                <w:rFonts w:hint="eastAsia" w:ascii="宋体" w:hAnsi="宋体" w:eastAsia="宋体" w:cs="宋体"/>
                <w:color w:val="auto"/>
                <w:sz w:val="24"/>
              </w:rPr>
              <w:t>。</w:t>
            </w:r>
          </w:p>
          <w:p w14:paraId="253813B1">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本项目标的所属行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noWrap w:val="0"/>
            <w:vAlign w:val="center"/>
          </w:tcPr>
          <w:p w14:paraId="266976DD">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4</w:t>
            </w:r>
          </w:p>
        </w:tc>
        <w:tc>
          <w:tcPr>
            <w:tcW w:w="9016" w:type="dxa"/>
            <w:noWrap w:val="0"/>
            <w:vAlign w:val="center"/>
          </w:tcPr>
          <w:p w14:paraId="5D822BDD">
            <w:pPr>
              <w:keepNext w:val="0"/>
              <w:keepLines w:val="0"/>
              <w:pageBreakBefore w:val="0"/>
              <w:spacing w:line="400" w:lineRule="exact"/>
              <w:rPr>
                <w:rFonts w:hint="eastAsia" w:ascii="宋体" w:hAnsi="宋体" w:eastAsia="宋体" w:cs="宋体"/>
                <w:bCs/>
                <w:color w:val="auto"/>
                <w:sz w:val="24"/>
              </w:rPr>
            </w:pPr>
            <w:r>
              <w:rPr>
                <w:rFonts w:hint="eastAsia" w:ascii="宋体" w:hAnsi="宋体" w:eastAsia="宋体" w:cs="宋体"/>
                <w:b/>
                <w:bCs/>
                <w:color w:val="auto"/>
                <w:sz w:val="24"/>
              </w:rPr>
              <w:t>投标供应商资格要求</w:t>
            </w:r>
            <w:r>
              <w:rPr>
                <w:rFonts w:hint="eastAsia" w:ascii="宋体" w:hAnsi="宋体" w:eastAsia="宋体" w:cs="宋体"/>
                <w:bCs/>
                <w:color w:val="auto"/>
                <w:sz w:val="24"/>
              </w:rPr>
              <w:t>：</w:t>
            </w:r>
          </w:p>
          <w:p w14:paraId="593A1F1E">
            <w:pPr>
              <w:keepNext w:val="0"/>
              <w:keepLines w:val="0"/>
              <w:pageBreakBefore w:val="0"/>
              <w:spacing w:line="400" w:lineRule="exact"/>
              <w:ind w:firstLine="482"/>
              <w:rPr>
                <w:rFonts w:hint="eastAsia" w:ascii="宋体" w:hAnsi="宋体" w:eastAsia="宋体" w:cs="宋体"/>
                <w:b/>
                <w:bCs/>
                <w:color w:val="auto"/>
                <w:sz w:val="24"/>
                <w:szCs w:val="21"/>
              </w:rPr>
            </w:pPr>
            <w:r>
              <w:rPr>
                <w:rFonts w:hint="eastAsia" w:ascii="宋体" w:hAnsi="宋体" w:eastAsia="宋体" w:cs="宋体"/>
                <w:b/>
                <w:bCs/>
                <w:color w:val="auto"/>
                <w:sz w:val="24"/>
                <w:szCs w:val="21"/>
              </w:rPr>
              <w:t>1.符合政府采购法第二十二条第一款规定的条件，并依照政府采购法实施条例第十七条规定提供材料：</w:t>
            </w:r>
          </w:p>
          <w:p w14:paraId="507EB0F3">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（1）具有独立承担民事责任的能力；[提供营业执照副本或事业单位法人证书或民办非企业单位登记证书或社会团体法人登记证书或基金会法人登记证书等证明文件]</w:t>
            </w:r>
          </w:p>
          <w:p w14:paraId="7E43205D">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（2）具有良好的商业信誉和健全的财务会计制度；[提供</w:t>
            </w:r>
            <w:r>
              <w:rPr>
                <w:rFonts w:hint="eastAsia" w:ascii="宋体" w:hAnsi="宋体" w:eastAsia="宋体" w:cs="宋体"/>
                <w:color w:val="auto"/>
                <w:sz w:val="24"/>
                <w:szCs w:val="21"/>
                <w:lang w:eastAsia="zh-CN"/>
              </w:rPr>
              <w:t>近一年中任意一个月份（不含投标当月）</w:t>
            </w:r>
            <w:r>
              <w:rPr>
                <w:rFonts w:hint="eastAsia" w:ascii="宋体" w:hAnsi="宋体" w:eastAsia="宋体" w:cs="宋体"/>
                <w:color w:val="auto"/>
                <w:sz w:val="24"/>
                <w:szCs w:val="21"/>
              </w:rPr>
              <w:t>的财务状况报告（资产负债表和利润表）或</w:t>
            </w:r>
            <w:r>
              <w:rPr>
                <w:rFonts w:hint="eastAsia" w:ascii="宋体" w:hAnsi="宋体" w:cs="宋体"/>
                <w:color w:val="auto"/>
                <w:sz w:val="24"/>
                <w:szCs w:val="21"/>
                <w:lang w:eastAsia="zh-CN"/>
              </w:rPr>
              <w:t>由会计师事务所出具的2024年度的财务审计报告</w:t>
            </w:r>
            <w:r>
              <w:rPr>
                <w:rFonts w:hint="eastAsia" w:ascii="宋体" w:hAnsi="宋体" w:eastAsia="宋体" w:cs="宋体"/>
                <w:color w:val="auto"/>
                <w:sz w:val="24"/>
                <w:szCs w:val="21"/>
              </w:rPr>
              <w:t>原件扫描件并签章]</w:t>
            </w:r>
          </w:p>
          <w:p w14:paraId="48E858E4">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（3）具有依法缴纳税收和社会保障资金的良好记录；[提供</w:t>
            </w:r>
            <w:r>
              <w:rPr>
                <w:rFonts w:hint="eastAsia" w:ascii="宋体" w:hAnsi="宋体" w:eastAsia="宋体" w:cs="宋体"/>
                <w:color w:val="auto"/>
                <w:sz w:val="24"/>
                <w:szCs w:val="21"/>
                <w:lang w:eastAsia="zh-CN"/>
              </w:rPr>
              <w:t>近一年中任意一个月份（不含投标当月）</w:t>
            </w:r>
            <w:r>
              <w:rPr>
                <w:rFonts w:hint="eastAsia" w:ascii="宋体" w:hAnsi="宋体" w:eastAsia="宋体" w:cs="宋体"/>
                <w:color w:val="auto"/>
                <w:sz w:val="24"/>
                <w:szCs w:val="21"/>
              </w:rPr>
              <w:t>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（4）具有履行合同所必需的设备和专业技术能力；[根据项目需求提供履行合同所必需的设备和专业技术能力的声明]</w:t>
            </w:r>
          </w:p>
          <w:p w14:paraId="41B9D088">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（5）参加政府采购活动前三年内，在经营活动中没有重大违法记录；[提供参加本次政府采购活动前三年内在经营活动中没有重大违法记录的书面声明]</w:t>
            </w:r>
          </w:p>
          <w:p w14:paraId="29027E2D">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（6）法律、行政法规规定的其他条件。</w:t>
            </w:r>
          </w:p>
          <w:p w14:paraId="6271E0EF">
            <w:pPr>
              <w:keepNext w:val="0"/>
              <w:keepLines w:val="0"/>
              <w:pageBreakBefore w:val="0"/>
              <w:spacing w:line="400" w:lineRule="exact"/>
              <w:ind w:firstLine="482"/>
              <w:rPr>
                <w:rFonts w:hint="eastAsia" w:ascii="宋体" w:hAnsi="宋体" w:eastAsia="宋体" w:cs="宋体"/>
                <w:color w:val="auto"/>
                <w:sz w:val="24"/>
                <w:szCs w:val="21"/>
              </w:rPr>
            </w:pPr>
            <w:r>
              <w:rPr>
                <w:rFonts w:hint="eastAsia" w:ascii="宋体" w:hAnsi="宋体" w:eastAsia="宋体" w:cs="宋体"/>
                <w:b/>
                <w:bCs/>
                <w:color w:val="auto"/>
                <w:sz w:val="24"/>
              </w:rPr>
              <w:t>2.落实政府采购政策需满足的资格要求：</w:t>
            </w:r>
            <w:r>
              <w:rPr>
                <w:rFonts w:hint="eastAsia" w:ascii="宋体" w:hAnsi="宋体" w:eastAsia="宋体" w:cs="宋体"/>
                <w:b w:val="0"/>
                <w:bCs w:val="0"/>
                <w:color w:val="auto"/>
                <w:sz w:val="24"/>
                <w:szCs w:val="24"/>
                <w:lang w:val="en-US" w:eastAsia="zh-CN"/>
              </w:rPr>
              <w:t>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eastAsia="宋体" w:cs="宋体"/>
                <w:color w:val="auto"/>
                <w:sz w:val="24"/>
                <w:szCs w:val="21"/>
              </w:rPr>
              <w:t>。</w:t>
            </w:r>
          </w:p>
          <w:p w14:paraId="792BDA0B">
            <w:pPr>
              <w:keepNext w:val="0"/>
              <w:keepLines w:val="0"/>
              <w:pageBreakBefore w:val="0"/>
              <w:spacing w:line="400" w:lineRule="exact"/>
              <w:ind w:firstLine="482"/>
              <w:rPr>
                <w:rFonts w:hint="eastAsia" w:ascii="宋体" w:hAnsi="宋体" w:eastAsia="宋体" w:cs="宋体"/>
                <w:b/>
                <w:bCs/>
                <w:color w:val="auto"/>
                <w:sz w:val="24"/>
              </w:rPr>
            </w:pPr>
            <w:r>
              <w:rPr>
                <w:rFonts w:hint="eastAsia" w:ascii="宋体" w:hAnsi="宋体" w:eastAsia="宋体" w:cs="宋体"/>
                <w:b/>
                <w:bCs/>
                <w:color w:val="auto"/>
                <w:sz w:val="24"/>
              </w:rPr>
              <w:t>3.采购人根据采购项目的特殊要求规定的特定条件，并提供相关证明文件：</w:t>
            </w:r>
          </w:p>
          <w:p w14:paraId="272AE96E">
            <w:pPr>
              <w:keepNext w:val="0"/>
              <w:keepLines w:val="0"/>
              <w:pageBreakBefore w:val="0"/>
              <w:spacing w:line="400" w:lineRule="exact"/>
              <w:ind w:firstLine="310"/>
              <w:rPr>
                <w:rFonts w:hint="eastAsia" w:ascii="宋体" w:hAnsi="宋体" w:eastAsia="宋体" w:cs="宋体"/>
                <w:bCs/>
                <w:color w:val="auto"/>
                <w:sz w:val="24"/>
                <w:lang w:val="en-US" w:eastAsia="zh-CN"/>
              </w:rPr>
            </w:pPr>
            <w:bookmarkStart w:id="1" w:name="_Hlk46833112"/>
            <w:bookmarkStart w:id="2" w:name="_Hlk34831879"/>
            <w:r>
              <w:rPr>
                <w:rFonts w:hint="eastAsia" w:ascii="宋体" w:hAnsi="宋体" w:eastAsia="宋体" w:cs="宋体"/>
                <w:bCs/>
                <w:color w:val="auto"/>
                <w:sz w:val="24"/>
              </w:rPr>
              <w:t>（1）</w:t>
            </w:r>
            <w:bookmarkStart w:id="3" w:name="_Hlk82268097"/>
            <w:r>
              <w:rPr>
                <w:rFonts w:hint="eastAsia" w:ascii="宋体" w:hAnsi="宋体" w:eastAsia="宋体" w:cs="宋体"/>
                <w:bCs/>
                <w:color w:val="auto"/>
                <w:sz w:val="24"/>
              </w:rPr>
              <w:t>投标供应商授权代理人必须为投标供应商企业在职员工，需提供由法定的社保收缴部门出具的</w:t>
            </w:r>
            <w:r>
              <w:rPr>
                <w:rFonts w:hint="eastAsia" w:ascii="宋体" w:hAnsi="宋体" w:eastAsia="宋体" w:cs="宋体"/>
                <w:bCs/>
                <w:color w:val="auto"/>
                <w:sz w:val="24"/>
                <w:lang w:eastAsia="zh-CN"/>
              </w:rPr>
              <w:t>近一年中任意一个月份（不含投标当月）</w:t>
            </w:r>
            <w:r>
              <w:rPr>
                <w:rFonts w:hint="eastAsia" w:ascii="宋体" w:hAnsi="宋体" w:eastAsia="宋体" w:cs="宋体"/>
                <w:bCs/>
                <w:color w:val="auto"/>
                <w:sz w:val="24"/>
              </w:rPr>
              <w:t>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w:t>
            </w:r>
            <w:r>
              <w:rPr>
                <w:rFonts w:hint="eastAsia" w:ascii="宋体" w:hAnsi="宋体" w:eastAsia="宋体" w:cs="宋体"/>
                <w:bCs/>
                <w:color w:val="auto"/>
                <w:sz w:val="24"/>
                <w:lang w:eastAsia="zh-CN"/>
              </w:rPr>
              <w:t>公</w:t>
            </w:r>
            <w:r>
              <w:rPr>
                <w:rFonts w:hint="eastAsia" w:ascii="宋体" w:hAnsi="宋体" w:eastAsia="宋体" w:cs="宋体"/>
                <w:bCs/>
                <w:color w:val="auto"/>
                <w:sz w:val="24"/>
              </w:rPr>
              <w:t>章的或含有县</w:t>
            </w:r>
            <w:r>
              <w:rPr>
                <w:rFonts w:hint="eastAsia" w:ascii="宋体" w:hAnsi="宋体" w:eastAsia="宋体" w:cs="宋体"/>
                <w:bCs/>
                <w:color w:val="auto"/>
                <w:sz w:val="24"/>
                <w:lang w:eastAsia="zh-CN"/>
              </w:rPr>
              <w:t>（</w:t>
            </w:r>
            <w:r>
              <w:rPr>
                <w:rFonts w:hint="eastAsia" w:ascii="宋体" w:hAnsi="宋体" w:eastAsia="宋体" w:cs="宋体"/>
                <w:bCs/>
                <w:color w:val="auto"/>
                <w:sz w:val="24"/>
              </w:rPr>
              <w:t>区</w:t>
            </w:r>
            <w:r>
              <w:rPr>
                <w:rFonts w:hint="eastAsia" w:ascii="宋体" w:hAnsi="宋体" w:eastAsia="宋体" w:cs="宋体"/>
                <w:bCs/>
                <w:color w:val="auto"/>
                <w:sz w:val="24"/>
                <w:lang w:eastAsia="zh-CN"/>
              </w:rPr>
              <w:t>）</w:t>
            </w:r>
            <w:r>
              <w:rPr>
                <w:rFonts w:hint="eastAsia" w:ascii="宋体" w:hAnsi="宋体" w:eastAsia="宋体" w:cs="宋体"/>
                <w:bCs/>
                <w:color w:val="auto"/>
                <w:sz w:val="24"/>
              </w:rPr>
              <w:t>级及以上社保部门电子签章或带二维码验证的扫描件）</w:t>
            </w:r>
            <w:r>
              <w:rPr>
                <w:rFonts w:hint="eastAsia" w:ascii="宋体" w:hAnsi="宋体" w:eastAsia="宋体" w:cs="宋体"/>
                <w:bCs/>
                <w:color w:val="auto"/>
                <w:sz w:val="24"/>
                <w:lang w:eastAsia="zh-CN"/>
              </w:rPr>
              <w:t>。</w:t>
            </w:r>
            <w:bookmarkEnd w:id="1"/>
            <w:bookmarkEnd w:id="3"/>
          </w:p>
          <w:p w14:paraId="70FAAB7C">
            <w:pPr>
              <w:keepNext w:val="0"/>
              <w:keepLines w:val="0"/>
              <w:pageBreakBefore w:val="0"/>
              <w:spacing w:line="400" w:lineRule="exact"/>
              <w:ind w:firstLine="361"/>
              <w:rPr>
                <w:rFonts w:hint="eastAsia" w:ascii="宋体" w:hAnsi="宋体" w:eastAsia="宋体" w:cs="宋体"/>
                <w:bCs/>
                <w:color w:val="auto"/>
                <w:sz w:val="24"/>
              </w:rPr>
            </w:pPr>
            <w:r>
              <w:rPr>
                <w:rFonts w:hint="eastAsia" w:ascii="宋体" w:hAnsi="宋体" w:eastAsia="宋体" w:cs="宋体"/>
                <w:b/>
                <w:bCs/>
                <w:color w:val="auto"/>
                <w:sz w:val="24"/>
              </w:rPr>
              <w:t>（</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）拒绝下述供应商参加本次采购活动：</w:t>
            </w:r>
          </w:p>
          <w:p w14:paraId="75A17DD1">
            <w:pPr>
              <w:keepNext w:val="0"/>
              <w:keepLines w:val="0"/>
              <w:pageBreakBefore w:val="0"/>
              <w:spacing w:line="400" w:lineRule="exact"/>
              <w:ind w:firstLine="341"/>
              <w:rPr>
                <w:rFonts w:hint="eastAsia" w:ascii="宋体" w:hAnsi="宋体" w:eastAsia="宋体" w:cs="宋体"/>
                <w:bCs/>
                <w:color w:val="auto"/>
                <w:sz w:val="24"/>
              </w:rPr>
            </w:pPr>
            <w:r>
              <w:rPr>
                <w:rFonts w:hint="eastAsia" w:ascii="宋体" w:hAnsi="宋体" w:eastAsia="宋体" w:cs="宋体"/>
                <w:bCs/>
                <w:color w:val="auto"/>
                <w:sz w:val="24"/>
              </w:rPr>
              <w:t>1）</w:t>
            </w:r>
            <w:bookmarkEnd w:id="2"/>
            <w:r>
              <w:rPr>
                <w:rFonts w:hint="eastAsia" w:ascii="宋体" w:hAnsi="宋体" w:eastAsia="宋体" w:cs="宋体"/>
                <w:bCs/>
                <w:color w:val="auto"/>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keepNext w:val="0"/>
              <w:keepLines w:val="0"/>
              <w:pageBreakBefore w:val="0"/>
              <w:spacing w:line="400" w:lineRule="exact"/>
              <w:ind w:firstLine="341"/>
              <w:rPr>
                <w:rFonts w:hint="eastAsia" w:ascii="宋体" w:hAnsi="宋体" w:eastAsia="宋体" w:cs="宋体"/>
                <w:bCs/>
                <w:color w:val="auto"/>
                <w:sz w:val="24"/>
              </w:rPr>
            </w:pPr>
            <w:r>
              <w:rPr>
                <w:rFonts w:hint="eastAsia" w:ascii="宋体" w:hAnsi="宋体" w:eastAsia="宋体" w:cs="宋体"/>
                <w:bCs/>
                <w:color w:val="auto"/>
                <w:sz w:val="24"/>
              </w:rPr>
              <w:t>2）投标供应商未被列入“信用中国”网站（www.creditchina.gov.cn）“失信被执行人或重大税收违法失信主体或严重失信主体名单”记录名单；不处于中国政府采购网（www.ccgp.gov.cn）“政府采购严重违法失信行为记录名单”中的禁止参加政府采购活动期间。（有上述处罚记录但处罚期已届满的，视为无记录，以代理机构评标当日查询结果为准）。</w:t>
            </w:r>
          </w:p>
          <w:p w14:paraId="73C10742">
            <w:pPr>
              <w:keepNext w:val="0"/>
              <w:keepLines w:val="0"/>
              <w:pageBreakBefore w:val="0"/>
              <w:spacing w:line="400" w:lineRule="exact"/>
              <w:ind w:firstLine="341"/>
              <w:rPr>
                <w:rFonts w:hint="eastAsia" w:ascii="宋体" w:hAnsi="宋体" w:eastAsia="宋体" w:cs="宋体"/>
                <w:bCs/>
                <w:color w:val="auto"/>
                <w:sz w:val="24"/>
              </w:rPr>
            </w:pPr>
            <w:r>
              <w:rPr>
                <w:rFonts w:hint="eastAsia" w:ascii="宋体" w:hAnsi="宋体" w:eastAsia="宋体" w:cs="宋体"/>
                <w:bCs/>
                <w:color w:val="auto"/>
                <w:sz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keepNext w:val="0"/>
              <w:keepLines w:val="0"/>
              <w:pageBreakBefore w:val="0"/>
              <w:spacing w:line="400" w:lineRule="exact"/>
              <w:ind w:firstLine="341"/>
              <w:rPr>
                <w:rFonts w:hint="eastAsia" w:ascii="宋体" w:hAnsi="宋体" w:eastAsia="宋体" w:cs="宋体"/>
                <w:color w:val="auto"/>
                <w:sz w:val="24"/>
              </w:rPr>
            </w:pPr>
            <w:r>
              <w:rPr>
                <w:rFonts w:hint="eastAsia" w:ascii="宋体" w:hAnsi="宋体" w:eastAsia="宋体" w:cs="宋体"/>
                <w:bCs/>
                <w:color w:val="auto"/>
                <w:sz w:val="24"/>
              </w:rPr>
              <w:t>2）重大违法记录是指投标供应商因违法经营受到刑事处罚或者责令停产停业、吊销许可证或者执照、较大数额罚款等行政处罚。</w:t>
            </w:r>
            <w:r>
              <w:rPr>
                <w:rFonts w:hint="eastAsia" w:ascii="宋体" w:hAnsi="宋体" w:eastAsia="宋体" w:cs="宋体"/>
                <w:bCs/>
                <w:color w:val="auto"/>
                <w:sz w:val="24"/>
                <w:lang w:eastAsia="zh-CN"/>
              </w:rPr>
              <w:t>（</w:t>
            </w:r>
            <w:r>
              <w:rPr>
                <w:rFonts w:hint="eastAsia" w:ascii="宋体" w:hAnsi="宋体" w:eastAsia="宋体" w:cs="宋体"/>
                <w:bCs/>
                <w:color w:val="auto"/>
                <w:sz w:val="24"/>
              </w:rPr>
              <w:t>根据财库</w:t>
            </w:r>
            <w:r>
              <w:rPr>
                <w:rFonts w:hint="eastAsia" w:ascii="宋体" w:hAnsi="宋体" w:eastAsia="宋体" w:cs="宋体"/>
                <w:bCs/>
                <w:color w:val="auto"/>
                <w:sz w:val="24"/>
                <w:lang w:eastAsia="zh-CN"/>
              </w:rPr>
              <w:t>〔2022〕3号</w:t>
            </w:r>
            <w:r>
              <w:rPr>
                <w:rFonts w:hint="eastAsia" w:ascii="宋体" w:hAnsi="宋体" w:eastAsia="宋体" w:cs="宋体"/>
                <w:bCs/>
                <w:color w:val="auto"/>
                <w:sz w:val="24"/>
              </w:rPr>
              <w:t>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lang w:eastAsia="zh-CN"/>
              </w:rPr>
              <w:t>）</w:t>
            </w:r>
          </w:p>
          <w:p w14:paraId="71771DAD">
            <w:pPr>
              <w:keepNext w:val="0"/>
              <w:keepLines w:val="0"/>
              <w:pageBreakBefore w:val="0"/>
              <w:shd w:val="clear" w:color="auto" w:fill="FFFFFF"/>
              <w:spacing w:line="400" w:lineRule="exact"/>
              <w:ind w:firstLine="482"/>
              <w:rPr>
                <w:rFonts w:hint="eastAsia" w:ascii="宋体" w:hAnsi="宋体" w:eastAsia="宋体" w:cs="宋体"/>
                <w:color w:val="auto"/>
                <w:sz w:val="24"/>
              </w:rPr>
            </w:pPr>
            <w:r>
              <w:rPr>
                <w:rFonts w:hint="eastAsia" w:ascii="宋体" w:hAnsi="宋体" w:eastAsia="宋体" w:cs="宋体"/>
                <w:b/>
                <w:color w:val="auto"/>
                <w:sz w:val="24"/>
              </w:rPr>
              <w:t>4.本项目</w:t>
            </w:r>
            <w:r>
              <w:rPr>
                <w:rFonts w:hint="eastAsia" w:ascii="宋体" w:hAnsi="宋体" w:eastAsia="宋体" w:cs="宋体"/>
                <w:b/>
                <w:color w:val="auto"/>
                <w:sz w:val="24"/>
                <w:u w:val="single"/>
              </w:rPr>
              <w:t xml:space="preserve"> 不接受 </w:t>
            </w:r>
            <w:r>
              <w:rPr>
                <w:rFonts w:hint="eastAsia" w:ascii="宋体" w:hAnsi="宋体" w:eastAsia="宋体" w:cs="宋体"/>
                <w:b/>
                <w:color w:val="auto"/>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1CAA31E1">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5</w:t>
            </w:r>
          </w:p>
        </w:tc>
        <w:tc>
          <w:tcPr>
            <w:tcW w:w="9016" w:type="dxa"/>
            <w:noWrap w:val="0"/>
            <w:vAlign w:val="center"/>
          </w:tcPr>
          <w:p w14:paraId="6630F2AA">
            <w:pPr>
              <w:keepNext w:val="0"/>
              <w:keepLines w:val="0"/>
              <w:pageBreakBefore w:val="0"/>
              <w:spacing w:line="400" w:lineRule="exact"/>
              <w:jc w:val="left"/>
              <w:rPr>
                <w:rFonts w:hint="eastAsia" w:ascii="宋体" w:hAnsi="宋体" w:eastAsia="宋体" w:cs="宋体"/>
                <w:b/>
                <w:bCs/>
                <w:color w:val="auto"/>
                <w:sz w:val="24"/>
              </w:rPr>
            </w:pPr>
            <w:r>
              <w:rPr>
                <w:rFonts w:hint="eastAsia" w:ascii="宋体" w:hAnsi="宋体" w:eastAsia="宋体" w:cs="宋体"/>
                <w:b/>
                <w:bCs/>
                <w:color w:val="auto"/>
                <w:sz w:val="24"/>
                <w:lang w:eastAsia="zh-CN"/>
              </w:rPr>
              <w:t>招标文件</w:t>
            </w:r>
            <w:r>
              <w:rPr>
                <w:rFonts w:hint="eastAsia" w:ascii="宋体" w:hAnsi="宋体" w:eastAsia="宋体" w:cs="宋体"/>
                <w:b/>
                <w:bCs/>
                <w:color w:val="auto"/>
                <w:sz w:val="24"/>
              </w:rPr>
              <w:t>获取信息：</w:t>
            </w:r>
          </w:p>
          <w:p w14:paraId="5D75D03D">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1.获取</w:t>
            </w:r>
            <w:r>
              <w:rPr>
                <w:rFonts w:hint="eastAsia" w:ascii="宋体" w:hAnsi="宋体" w:eastAsia="宋体" w:cs="宋体"/>
                <w:color w:val="auto"/>
                <w:sz w:val="24"/>
                <w:lang w:eastAsia="zh-CN"/>
              </w:rPr>
              <w:t>招标文件</w:t>
            </w:r>
            <w:r>
              <w:rPr>
                <w:rFonts w:hint="eastAsia" w:ascii="宋体" w:hAnsi="宋体" w:eastAsia="宋体" w:cs="宋体"/>
                <w:color w:val="auto"/>
                <w:sz w:val="24"/>
              </w:rPr>
              <w:t>期限：</w:t>
            </w:r>
            <w:r>
              <w:rPr>
                <w:rFonts w:hint="eastAsia" w:ascii="宋体" w:hAnsi="宋体" w:eastAsia="宋体" w:cs="宋体"/>
                <w:color w:val="000000"/>
                <w:sz w:val="24"/>
                <w:highlight w:val="none"/>
              </w:rPr>
              <w:t>自</w:t>
            </w:r>
            <w:r>
              <w:rPr>
                <w:rFonts w:hint="eastAsia" w:ascii="宋体" w:hAnsi="宋体" w:eastAsia="宋体" w:cs="宋体"/>
                <w:color w:val="000000"/>
                <w:sz w:val="24"/>
                <w:highlight w:val="none"/>
                <w:lang w:val="en-US" w:eastAsia="zh-CN"/>
              </w:rPr>
              <w:t>采购</w:t>
            </w:r>
            <w:r>
              <w:rPr>
                <w:rFonts w:hint="eastAsia" w:ascii="宋体" w:hAnsi="宋体" w:eastAsia="宋体" w:cs="宋体"/>
                <w:color w:val="000000"/>
                <w:sz w:val="24"/>
                <w:highlight w:val="none"/>
              </w:rPr>
              <w:t>公告发布之日起5个工作日</w:t>
            </w:r>
          </w:p>
          <w:p w14:paraId="13D34CA9">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2.获取</w:t>
            </w:r>
            <w:r>
              <w:rPr>
                <w:rFonts w:hint="eastAsia" w:ascii="宋体" w:hAnsi="宋体" w:eastAsia="宋体" w:cs="宋体"/>
                <w:color w:val="auto"/>
                <w:sz w:val="24"/>
                <w:lang w:eastAsia="zh-CN"/>
              </w:rPr>
              <w:t>招标文件</w:t>
            </w:r>
            <w:r>
              <w:rPr>
                <w:rFonts w:hint="eastAsia" w:ascii="宋体" w:hAnsi="宋体" w:eastAsia="宋体" w:cs="宋体"/>
                <w:color w:val="auto"/>
                <w:sz w:val="24"/>
              </w:rPr>
              <w:t>地点：网上获取（http://jszfcg.jscz.gov.cn/jszc/login）</w:t>
            </w:r>
          </w:p>
          <w:p w14:paraId="79A69468">
            <w:pPr>
              <w:keepNext w:val="0"/>
              <w:keepLines w:val="0"/>
              <w:pageBreakBefore w:val="0"/>
              <w:widowControl/>
              <w:spacing w:line="400" w:lineRule="exact"/>
              <w:jc w:val="left"/>
              <w:rPr>
                <w:rFonts w:hint="eastAsia" w:ascii="宋体" w:hAnsi="宋体" w:eastAsia="宋体" w:cs="宋体"/>
                <w:color w:val="auto"/>
                <w:sz w:val="24"/>
              </w:rPr>
            </w:pPr>
            <w:r>
              <w:rPr>
                <w:rFonts w:hint="eastAsia" w:ascii="宋体" w:hAnsi="宋体" w:eastAsia="宋体" w:cs="宋体"/>
                <w:color w:val="auto"/>
                <w:sz w:val="24"/>
              </w:rPr>
              <w:t>3.获取</w:t>
            </w:r>
            <w:r>
              <w:rPr>
                <w:rFonts w:hint="eastAsia" w:ascii="宋体" w:hAnsi="宋体" w:eastAsia="宋体" w:cs="宋体"/>
                <w:color w:val="auto"/>
                <w:sz w:val="24"/>
                <w:lang w:eastAsia="zh-CN"/>
              </w:rPr>
              <w:t>招标文件</w:t>
            </w:r>
            <w:r>
              <w:rPr>
                <w:rFonts w:hint="eastAsia" w:ascii="宋体" w:hAnsi="宋体" w:eastAsia="宋体" w:cs="宋体"/>
                <w:color w:val="auto"/>
                <w:sz w:val="24"/>
              </w:rPr>
              <w:t>方式：供应商登录苏采云平台http://jszfcg.jscz.gov.cn/jszc/login在线申请获取</w:t>
            </w:r>
            <w:r>
              <w:rPr>
                <w:rFonts w:hint="eastAsia" w:ascii="宋体" w:hAnsi="宋体" w:eastAsia="宋体" w:cs="宋体"/>
                <w:color w:val="auto"/>
                <w:sz w:val="24"/>
                <w:lang w:eastAsia="zh-CN"/>
              </w:rPr>
              <w:t>招标文件</w:t>
            </w:r>
            <w:r>
              <w:rPr>
                <w:rFonts w:hint="eastAsia" w:ascii="宋体" w:hAnsi="宋体" w:eastAsia="宋体" w:cs="宋体"/>
                <w:color w:val="auto"/>
                <w:sz w:val="24"/>
              </w:rPr>
              <w:t>（具体操作流程详见“苏采云”系统供应商操作手册http://cz.wuxi.gov.cn/doc/2023/10/11/4080287.shtml）。</w:t>
            </w:r>
            <w:r>
              <w:rPr>
                <w:rFonts w:hint="eastAsia" w:ascii="宋体" w:hAnsi="宋体" w:eastAsia="宋体" w:cs="宋体"/>
                <w:bCs/>
                <w:color w:val="auto"/>
                <w:sz w:val="24"/>
              </w:rPr>
              <w:t>按</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要求提交全部资料并</w:t>
            </w:r>
            <w:r>
              <w:rPr>
                <w:rFonts w:hint="eastAsia" w:ascii="宋体" w:hAnsi="宋体" w:eastAsia="宋体" w:cs="宋体"/>
                <w:color w:val="auto"/>
                <w:sz w:val="24"/>
              </w:rPr>
              <w:t>对</w:t>
            </w:r>
            <w:r>
              <w:rPr>
                <w:rFonts w:hint="eastAsia" w:ascii="宋体" w:hAnsi="宋体" w:eastAsia="宋体" w:cs="宋体"/>
                <w:color w:val="auto"/>
                <w:sz w:val="24"/>
                <w:lang w:eastAsia="zh-CN"/>
              </w:rPr>
              <w:t>招标文件</w:t>
            </w:r>
            <w:r>
              <w:rPr>
                <w:rFonts w:hint="eastAsia" w:ascii="宋体" w:hAnsi="宋体" w:eastAsia="宋体" w:cs="宋体"/>
                <w:color w:val="auto"/>
                <w:sz w:val="24"/>
              </w:rPr>
              <w:t>各项内容做出实质性响应，否则其</w:t>
            </w:r>
            <w:r>
              <w:rPr>
                <w:rFonts w:hint="eastAsia" w:ascii="宋体" w:hAnsi="宋体" w:eastAsia="宋体" w:cs="宋体"/>
                <w:bCs/>
                <w:color w:val="auto"/>
                <w:sz w:val="24"/>
              </w:rPr>
              <w:t>投标</w:t>
            </w:r>
            <w:r>
              <w:rPr>
                <w:rFonts w:hint="eastAsia" w:ascii="宋体" w:hAnsi="宋体" w:eastAsia="宋体" w:cs="宋体"/>
                <w:color w:val="auto"/>
                <w:sz w:val="24"/>
              </w:rPr>
              <w:t>文件无效。供应商应承担其编制</w:t>
            </w:r>
            <w:r>
              <w:rPr>
                <w:rFonts w:hint="eastAsia" w:ascii="宋体" w:hAnsi="宋体" w:eastAsia="宋体" w:cs="宋体"/>
                <w:bCs/>
                <w:color w:val="auto"/>
                <w:sz w:val="24"/>
              </w:rPr>
              <w:t>投标</w:t>
            </w:r>
            <w:r>
              <w:rPr>
                <w:rFonts w:hint="eastAsia" w:ascii="宋体" w:hAnsi="宋体" w:eastAsia="宋体" w:cs="宋体"/>
                <w:color w:val="auto"/>
                <w:sz w:val="24"/>
              </w:rPr>
              <w:t>文件以及递交</w:t>
            </w:r>
            <w:r>
              <w:rPr>
                <w:rFonts w:hint="eastAsia" w:ascii="宋体" w:hAnsi="宋体" w:eastAsia="宋体" w:cs="宋体"/>
                <w:bCs/>
                <w:color w:val="auto"/>
                <w:sz w:val="24"/>
              </w:rPr>
              <w:t>投标</w:t>
            </w:r>
            <w:r>
              <w:rPr>
                <w:rFonts w:hint="eastAsia" w:ascii="宋体" w:hAnsi="宋体" w:eastAsia="宋体" w:cs="宋体"/>
                <w:color w:val="auto"/>
                <w:sz w:val="24"/>
              </w:rPr>
              <w:t>文件所涉及的一切费用。无论</w:t>
            </w:r>
            <w:r>
              <w:rPr>
                <w:rFonts w:hint="eastAsia" w:ascii="宋体" w:hAnsi="宋体" w:eastAsia="宋体" w:cs="宋体"/>
                <w:bCs/>
                <w:color w:val="auto"/>
                <w:sz w:val="24"/>
              </w:rPr>
              <w:t>投标</w:t>
            </w:r>
            <w:r>
              <w:rPr>
                <w:rFonts w:hint="eastAsia" w:ascii="宋体" w:hAnsi="宋体" w:eastAsia="宋体" w:cs="宋体"/>
                <w:color w:val="auto"/>
                <w:sz w:val="24"/>
              </w:rPr>
              <w:t>结果如何，采购人对上述费用不负任何责任。</w:t>
            </w:r>
          </w:p>
          <w:p w14:paraId="305E1A66">
            <w:pPr>
              <w:keepNext w:val="0"/>
              <w:keepLines w:val="0"/>
              <w:pageBreakBefore w:val="0"/>
              <w:widowControl/>
              <w:spacing w:line="400" w:lineRule="exact"/>
              <w:jc w:val="left"/>
              <w:rPr>
                <w:rFonts w:hint="eastAsia" w:ascii="宋体" w:hAnsi="宋体" w:eastAsia="宋体" w:cs="宋体"/>
                <w:color w:val="auto"/>
                <w:sz w:val="24"/>
              </w:rPr>
            </w:pPr>
            <w:r>
              <w:rPr>
                <w:rFonts w:hint="eastAsia" w:ascii="宋体" w:hAnsi="宋体" w:eastAsia="宋体" w:cs="宋体"/>
                <w:color w:val="auto"/>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noWrap w:val="0"/>
            <w:vAlign w:val="center"/>
          </w:tcPr>
          <w:p w14:paraId="07E17106">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6</w:t>
            </w:r>
          </w:p>
        </w:tc>
        <w:tc>
          <w:tcPr>
            <w:tcW w:w="9016" w:type="dxa"/>
            <w:noWrap w:val="0"/>
            <w:vAlign w:val="center"/>
          </w:tcPr>
          <w:p w14:paraId="1E5621A7">
            <w:pPr>
              <w:keepNext w:val="0"/>
              <w:keepLines w:val="0"/>
              <w:pageBreakBefore w:val="0"/>
              <w:widowControl/>
              <w:spacing w:line="400" w:lineRule="exact"/>
              <w:ind w:left="-59"/>
              <w:rPr>
                <w:rFonts w:hint="eastAsia" w:ascii="宋体" w:hAnsi="宋体" w:eastAsia="宋体" w:cs="宋体"/>
                <w:color w:val="auto"/>
                <w:sz w:val="24"/>
              </w:rPr>
            </w:pPr>
            <w:r>
              <w:rPr>
                <w:rFonts w:hint="eastAsia" w:ascii="宋体" w:hAnsi="宋体" w:eastAsia="宋体" w:cs="宋体"/>
                <w:color w:val="auto"/>
                <w:sz w:val="24"/>
              </w:rPr>
              <w:t>供应商提疑截止时间：202</w:t>
            </w:r>
            <w:r>
              <w:rPr>
                <w:rFonts w:hint="eastAsia" w:ascii="宋体" w:hAnsi="宋体" w:eastAsia="宋体" w:cs="宋体"/>
                <w:color w:val="auto"/>
                <w:sz w:val="24"/>
                <w:lang w:val="en-US" w:eastAsia="zh-CN"/>
              </w:rPr>
              <w:t>5</w:t>
            </w:r>
            <w:r>
              <w:rPr>
                <w:rFonts w:hint="eastAsia" w:ascii="宋体" w:hAnsi="宋体" w:eastAsia="宋体" w:cs="宋体"/>
                <w:color w:val="auto"/>
                <w:sz w:val="24"/>
              </w:rPr>
              <w:t>年</w:t>
            </w:r>
            <w:r>
              <w:rPr>
                <w:rFonts w:hint="eastAsia" w:ascii="宋体" w:hAnsi="宋体" w:eastAsia="宋体" w:cs="宋体"/>
                <w:color w:val="auto"/>
                <w:sz w:val="24"/>
                <w:lang w:val="en-US" w:eastAsia="zh-CN"/>
              </w:rPr>
              <w:t>11</w:t>
            </w:r>
            <w:r>
              <w:rPr>
                <w:rFonts w:hint="eastAsia" w:ascii="宋体" w:hAnsi="宋体" w:eastAsia="宋体" w:cs="宋体"/>
                <w:color w:val="auto"/>
                <w:sz w:val="24"/>
              </w:rPr>
              <w:t>月</w:t>
            </w:r>
            <w:r>
              <w:rPr>
                <w:rFonts w:hint="eastAsia" w:ascii="宋体" w:hAnsi="宋体" w:cs="宋体"/>
                <w:color w:val="auto"/>
                <w:sz w:val="24"/>
                <w:lang w:val="en-US" w:eastAsia="zh-CN"/>
              </w:rPr>
              <w:t>5</w:t>
            </w:r>
            <w:r>
              <w:rPr>
                <w:rFonts w:hint="eastAsia" w:ascii="宋体" w:hAnsi="宋体" w:eastAsia="宋体" w:cs="宋体"/>
                <w:color w:val="auto"/>
                <w:sz w:val="24"/>
              </w:rPr>
              <w:t>日10时前，以书面形式提出，通过传真或电子邮件形式发送给采购代理机构。</w:t>
            </w:r>
          </w:p>
          <w:p w14:paraId="5837A8B2">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答疑时间：202</w:t>
            </w:r>
            <w:r>
              <w:rPr>
                <w:rFonts w:hint="eastAsia" w:ascii="宋体" w:hAnsi="宋体" w:eastAsia="宋体" w:cs="宋体"/>
                <w:color w:val="auto"/>
                <w:sz w:val="24"/>
                <w:lang w:val="en-US" w:eastAsia="zh-CN"/>
              </w:rPr>
              <w:t>5</w:t>
            </w:r>
            <w:r>
              <w:rPr>
                <w:rFonts w:hint="eastAsia" w:ascii="宋体" w:hAnsi="宋体" w:eastAsia="宋体" w:cs="宋体"/>
                <w:color w:val="auto"/>
                <w:sz w:val="24"/>
              </w:rPr>
              <w:t>年</w:t>
            </w:r>
            <w:r>
              <w:rPr>
                <w:rFonts w:hint="eastAsia" w:ascii="宋体" w:hAnsi="宋体" w:eastAsia="宋体" w:cs="宋体"/>
                <w:color w:val="auto"/>
                <w:sz w:val="24"/>
                <w:lang w:val="en-US" w:eastAsia="zh-CN"/>
              </w:rPr>
              <w:t>11</w:t>
            </w:r>
            <w:r>
              <w:rPr>
                <w:rFonts w:hint="eastAsia" w:ascii="宋体" w:hAnsi="宋体" w:eastAsia="宋体" w:cs="宋体"/>
                <w:color w:val="auto"/>
                <w:sz w:val="24"/>
              </w:rPr>
              <w:t>月</w:t>
            </w:r>
            <w:r>
              <w:rPr>
                <w:rFonts w:hint="eastAsia" w:ascii="宋体" w:hAnsi="宋体" w:cs="宋体"/>
                <w:color w:val="auto"/>
                <w:sz w:val="24"/>
                <w:lang w:val="en-US" w:eastAsia="zh-CN"/>
              </w:rPr>
              <w:t>5</w:t>
            </w:r>
            <w:r>
              <w:rPr>
                <w:rFonts w:hint="eastAsia" w:ascii="宋体" w:hAnsi="宋体" w:eastAsia="宋体" w:cs="宋体"/>
                <w:color w:val="auto"/>
                <w:sz w:val="24"/>
              </w:rPr>
              <w:t>日16:00，采购代理机构以线上不见面、电子邮件形式告知各供应商。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noWrap w:val="0"/>
            <w:vAlign w:val="center"/>
          </w:tcPr>
          <w:p w14:paraId="5E46ACAA">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7</w:t>
            </w:r>
          </w:p>
        </w:tc>
        <w:tc>
          <w:tcPr>
            <w:tcW w:w="9016" w:type="dxa"/>
            <w:noWrap w:val="0"/>
            <w:vAlign w:val="center"/>
          </w:tcPr>
          <w:p w14:paraId="048148B9">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zh-CN"/>
              </w:rPr>
              <w:t>本项目无需缴纳</w:t>
            </w:r>
            <w:r>
              <w:rPr>
                <w:rFonts w:hint="eastAsia" w:ascii="宋体" w:hAnsi="宋体" w:eastAsia="宋体" w:cs="宋体"/>
                <w:bCs/>
                <w:color w:val="auto"/>
                <w:sz w:val="24"/>
              </w:rPr>
              <w:t>投标</w:t>
            </w:r>
            <w:r>
              <w:rPr>
                <w:rFonts w:hint="eastAsia" w:ascii="宋体" w:hAnsi="宋体" w:eastAsia="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noWrap w:val="0"/>
            <w:vAlign w:val="center"/>
          </w:tcPr>
          <w:p w14:paraId="5C81DE0E">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8</w:t>
            </w:r>
          </w:p>
        </w:tc>
        <w:tc>
          <w:tcPr>
            <w:tcW w:w="9016" w:type="dxa"/>
            <w:noWrap w:val="0"/>
            <w:vAlign w:val="center"/>
          </w:tcPr>
          <w:p w14:paraId="79743E9A">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投标</w:t>
            </w:r>
            <w:r>
              <w:rPr>
                <w:rFonts w:hint="eastAsia" w:ascii="宋体" w:hAnsi="宋体" w:eastAsia="宋体" w:cs="宋体"/>
                <w:color w:val="auto"/>
                <w:sz w:val="24"/>
              </w:rPr>
              <w:t>有效期：</w:t>
            </w:r>
            <w:r>
              <w:rPr>
                <w:rFonts w:hint="eastAsia" w:ascii="宋体" w:hAnsi="宋体" w:eastAsia="宋体" w:cs="宋体"/>
                <w:bCs/>
                <w:color w:val="auto"/>
                <w:sz w:val="24"/>
              </w:rPr>
              <w:t>投标</w:t>
            </w:r>
            <w:r>
              <w:rPr>
                <w:rFonts w:hint="eastAsia" w:ascii="宋体" w:hAnsi="宋体" w:eastAsia="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noWrap w:val="0"/>
            <w:vAlign w:val="center"/>
          </w:tcPr>
          <w:p w14:paraId="31274414">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9</w:t>
            </w:r>
          </w:p>
        </w:tc>
        <w:tc>
          <w:tcPr>
            <w:tcW w:w="9016" w:type="dxa"/>
            <w:noWrap w:val="0"/>
            <w:vAlign w:val="center"/>
          </w:tcPr>
          <w:p w14:paraId="457C8927">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bCs/>
                <w:color w:val="auto"/>
                <w:sz w:val="24"/>
              </w:rPr>
              <w:t>投标</w:t>
            </w:r>
            <w:r>
              <w:rPr>
                <w:rFonts w:hint="eastAsia" w:ascii="宋体" w:hAnsi="宋体" w:eastAsia="宋体" w:cs="宋体"/>
                <w:color w:val="auto"/>
                <w:sz w:val="24"/>
                <w:lang w:val="zh-CN"/>
              </w:rPr>
              <w:t>文件接收信息：</w:t>
            </w:r>
          </w:p>
          <w:p w14:paraId="7E00D345">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rPr>
              <w:t>1.</w:t>
            </w:r>
            <w:r>
              <w:rPr>
                <w:rFonts w:hint="eastAsia" w:ascii="宋体" w:hAnsi="宋体" w:eastAsia="宋体" w:cs="宋体"/>
                <w:color w:val="auto"/>
                <w:sz w:val="24"/>
                <w:lang w:val="zh-CN"/>
              </w:rPr>
              <w:t>苏采云投标客户端网上投标截止时间：</w:t>
            </w:r>
            <w:r>
              <w:rPr>
                <w:rFonts w:hint="eastAsia" w:ascii="宋体" w:hAnsi="宋体" w:eastAsia="宋体" w:cs="宋体"/>
                <w:color w:val="auto"/>
                <w:sz w:val="24"/>
              </w:rPr>
              <w:t>202</w:t>
            </w:r>
            <w:r>
              <w:rPr>
                <w:rFonts w:hint="eastAsia" w:ascii="宋体" w:hAnsi="宋体" w:eastAsia="宋体" w:cs="宋体"/>
                <w:color w:val="auto"/>
                <w:sz w:val="24"/>
                <w:lang w:val="en-US" w:eastAsia="zh-CN"/>
              </w:rPr>
              <w:t>5</w:t>
            </w:r>
            <w:r>
              <w:rPr>
                <w:rFonts w:hint="eastAsia" w:ascii="宋体" w:hAnsi="宋体" w:eastAsia="宋体" w:cs="宋体"/>
                <w:color w:val="auto"/>
                <w:sz w:val="24"/>
              </w:rPr>
              <w:t>年</w:t>
            </w:r>
            <w:r>
              <w:rPr>
                <w:rFonts w:hint="eastAsia" w:ascii="宋体" w:hAnsi="宋体" w:eastAsia="宋体" w:cs="宋体"/>
                <w:color w:val="auto"/>
                <w:sz w:val="24"/>
                <w:lang w:val="en-US" w:eastAsia="zh-CN"/>
              </w:rPr>
              <w:t>11</w:t>
            </w:r>
            <w:r>
              <w:rPr>
                <w:rFonts w:hint="eastAsia" w:ascii="宋体" w:hAnsi="宋体" w:eastAsia="宋体" w:cs="宋体"/>
                <w:color w:val="auto"/>
                <w:sz w:val="24"/>
              </w:rPr>
              <w:t>月</w:t>
            </w:r>
            <w:r>
              <w:rPr>
                <w:rFonts w:hint="eastAsia" w:ascii="宋体" w:hAnsi="宋体" w:cs="宋体"/>
                <w:color w:val="auto"/>
                <w:sz w:val="24"/>
                <w:lang w:val="en-US" w:eastAsia="zh-CN"/>
              </w:rPr>
              <w:t>21</w:t>
            </w:r>
            <w:r>
              <w:rPr>
                <w:rFonts w:hint="eastAsia" w:ascii="宋体" w:hAnsi="宋体" w:eastAsia="宋体" w:cs="宋体"/>
                <w:color w:val="auto"/>
                <w:sz w:val="24"/>
              </w:rPr>
              <w:t>日</w:t>
            </w:r>
            <w:r>
              <w:rPr>
                <w:rFonts w:hint="eastAsia" w:ascii="宋体" w:hAnsi="宋体" w:eastAsia="宋体" w:cs="宋体"/>
                <w:color w:val="auto"/>
                <w:sz w:val="24"/>
                <w:lang w:val="en-US" w:eastAsia="zh-CN"/>
              </w:rPr>
              <w:t>上</w:t>
            </w:r>
            <w:r>
              <w:rPr>
                <w:rFonts w:hint="eastAsia" w:ascii="宋体" w:hAnsi="宋体" w:eastAsia="宋体" w:cs="宋体"/>
                <w:color w:val="auto"/>
                <w:sz w:val="24"/>
                <w:lang w:val="zh-CN"/>
              </w:rPr>
              <w:t>午</w:t>
            </w:r>
            <w:r>
              <w:rPr>
                <w:rFonts w:hint="eastAsia" w:ascii="宋体" w:hAnsi="宋体" w:eastAsia="宋体" w:cs="宋体"/>
                <w:color w:val="auto"/>
                <w:sz w:val="24"/>
                <w:lang w:val="en-US" w:eastAsia="zh-CN"/>
              </w:rPr>
              <w:t>9</w:t>
            </w:r>
            <w:r>
              <w:rPr>
                <w:rFonts w:hint="eastAsia" w:ascii="宋体" w:hAnsi="宋体" w:eastAsia="宋体" w:cs="宋体"/>
                <w:color w:val="auto"/>
                <w:sz w:val="24"/>
                <w:lang w:val="zh-CN"/>
              </w:rPr>
              <w:t>:30止，截止期后的</w:t>
            </w:r>
            <w:r>
              <w:rPr>
                <w:rFonts w:hint="eastAsia" w:ascii="宋体" w:hAnsi="宋体" w:eastAsia="宋体" w:cs="宋体"/>
                <w:bCs/>
                <w:color w:val="auto"/>
                <w:sz w:val="24"/>
              </w:rPr>
              <w:t>投标</w:t>
            </w:r>
            <w:r>
              <w:rPr>
                <w:rFonts w:hint="eastAsia" w:ascii="宋体" w:hAnsi="宋体" w:eastAsia="宋体" w:cs="宋体"/>
                <w:color w:val="auto"/>
                <w:sz w:val="24"/>
                <w:lang w:val="zh-CN"/>
              </w:rPr>
              <w:t>文件恕不接受。</w:t>
            </w:r>
          </w:p>
          <w:p w14:paraId="5D020FED">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rPr>
              <w:t>2.</w:t>
            </w:r>
            <w:r>
              <w:rPr>
                <w:rFonts w:hint="eastAsia" w:ascii="宋体" w:hAnsi="宋体" w:eastAsia="宋体" w:cs="宋体"/>
                <w:color w:val="auto"/>
                <w:sz w:val="24"/>
                <w:lang w:val="zh-CN"/>
              </w:rPr>
              <w:t>网上</w:t>
            </w:r>
            <w:r>
              <w:rPr>
                <w:rFonts w:hint="eastAsia" w:ascii="宋体" w:hAnsi="宋体" w:eastAsia="宋体" w:cs="宋体"/>
                <w:bCs/>
                <w:color w:val="auto"/>
                <w:sz w:val="24"/>
              </w:rPr>
              <w:t>投标</w:t>
            </w:r>
            <w:r>
              <w:rPr>
                <w:rFonts w:hint="eastAsia" w:ascii="宋体" w:hAnsi="宋体" w:eastAsia="宋体" w:cs="宋体"/>
                <w:color w:val="auto"/>
                <w:sz w:val="24"/>
                <w:lang w:val="zh-CN"/>
              </w:rPr>
              <w:t>解密时间：开启解密后30分钟。</w:t>
            </w:r>
          </w:p>
          <w:p w14:paraId="4C8DB694">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rPr>
              <w:t>3.</w:t>
            </w:r>
            <w:r>
              <w:rPr>
                <w:rFonts w:hint="eastAsia" w:ascii="宋体" w:hAnsi="宋体" w:eastAsia="宋体" w:cs="宋体"/>
                <w:bCs/>
                <w:color w:val="auto"/>
                <w:sz w:val="24"/>
              </w:rPr>
              <w:t>投标</w:t>
            </w:r>
            <w:r>
              <w:rPr>
                <w:rFonts w:hint="eastAsia" w:ascii="宋体" w:hAnsi="宋体" w:eastAsia="宋体" w:cs="宋体"/>
                <w:color w:val="auto"/>
                <w:sz w:val="24"/>
                <w:lang w:val="zh-CN"/>
              </w:rPr>
              <w:t>文件提交地点：苏采云投标客户端</w:t>
            </w:r>
            <w:r>
              <w:rPr>
                <w:rFonts w:hint="eastAsia" w:ascii="宋体" w:hAnsi="宋体" w:eastAsia="宋体" w:cs="宋体"/>
                <w:bCs/>
                <w:color w:val="auto"/>
                <w:sz w:val="24"/>
              </w:rPr>
              <w:t>投标</w:t>
            </w:r>
            <w:r>
              <w:rPr>
                <w:rFonts w:hint="eastAsia" w:ascii="宋体" w:hAnsi="宋体" w:eastAsia="宋体" w:cs="宋体"/>
                <w:color w:val="auto"/>
                <w:sz w:val="24"/>
                <w:lang w:val="zh-CN"/>
              </w:rPr>
              <w:t>，线上不见面开标。</w:t>
            </w:r>
          </w:p>
          <w:p w14:paraId="7DA85C4B">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注：本项目为线上不见面采购，供应商无需到开标现场，无需递交纸质文件。中标供应商需在收到中标通知书后与采购人签订合同前，递交一份纸质文件正本，两份纸质文件副本。</w:t>
            </w:r>
            <w:r>
              <w:rPr>
                <w:rFonts w:hint="eastAsia" w:ascii="宋体" w:hAnsi="宋体" w:eastAsia="宋体" w:cs="宋体"/>
                <w:color w:val="auto"/>
                <w:sz w:val="24"/>
              </w:rPr>
              <w:t>纸质</w:t>
            </w:r>
            <w:r>
              <w:rPr>
                <w:rFonts w:hint="eastAsia" w:ascii="宋体" w:hAnsi="宋体" w:eastAsia="宋体" w:cs="宋体"/>
                <w:bCs/>
                <w:color w:val="auto"/>
                <w:sz w:val="24"/>
              </w:rPr>
              <w:t>投标</w:t>
            </w:r>
            <w:r>
              <w:rPr>
                <w:rFonts w:hint="eastAsia" w:ascii="宋体" w:hAnsi="宋体" w:eastAsia="宋体" w:cs="宋体"/>
                <w:color w:val="auto"/>
                <w:sz w:val="24"/>
              </w:rPr>
              <w:t>文件应当与电子</w:t>
            </w:r>
            <w:r>
              <w:rPr>
                <w:rFonts w:hint="eastAsia" w:ascii="宋体" w:hAnsi="宋体" w:eastAsia="宋体" w:cs="宋体"/>
                <w:bCs/>
                <w:color w:val="auto"/>
                <w:sz w:val="24"/>
              </w:rPr>
              <w:t>投标</w:t>
            </w:r>
            <w:r>
              <w:rPr>
                <w:rFonts w:hint="eastAsia" w:ascii="宋体" w:hAnsi="宋体" w:eastAsia="宋体" w:cs="宋体"/>
                <w:color w:val="auto"/>
                <w:sz w:val="24"/>
              </w:rPr>
              <w:t>文件内容保持一致。</w:t>
            </w:r>
          </w:p>
          <w:p w14:paraId="48184AFB">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特别提醒：</w:t>
            </w:r>
          </w:p>
          <w:p w14:paraId="1D6A2AC0">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1</w:t>
            </w:r>
            <w:r>
              <w:rPr>
                <w:rFonts w:hint="eastAsia" w:ascii="宋体" w:hAnsi="宋体" w:eastAsia="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eastAsia="宋体" w:cs="宋体"/>
                <w:b/>
                <w:bCs/>
                <w:color w:val="auto"/>
                <w:sz w:val="24"/>
                <w:lang w:val="zh-CN"/>
              </w:rPr>
              <w:t>具体操作流程详见《“苏采云”系统供应商操作手册》。</w:t>
            </w:r>
          </w:p>
          <w:p w14:paraId="3252109F">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2</w:t>
            </w:r>
            <w:r>
              <w:rPr>
                <w:rFonts w:hint="eastAsia" w:ascii="宋体" w:hAnsi="宋体" w:eastAsia="宋体" w:cs="宋体"/>
                <w:color w:val="auto"/>
                <w:sz w:val="24"/>
                <w:lang w:val="zh-CN"/>
              </w:rPr>
              <w:t>）供应商在评审过程中保持在线，等待评标委员会的询问等，直至系统公告中提示评审流程结束，告知供应商可离开电脑。如未按要求应答，由此所产生的损失及风险由供应商自行承担。</w:t>
            </w:r>
          </w:p>
          <w:p w14:paraId="42E1126C">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3</w:t>
            </w:r>
            <w:r>
              <w:rPr>
                <w:rFonts w:hint="eastAsia" w:ascii="宋体" w:hAnsi="宋体" w:eastAsia="宋体" w:cs="宋体"/>
                <w:color w:val="auto"/>
                <w:sz w:val="24"/>
                <w:lang w:val="zh-CN"/>
              </w:rPr>
              <w:t>）若资格审查中或评审过程中，采购人/代理机构/评标委员会对</w:t>
            </w:r>
            <w:r>
              <w:rPr>
                <w:rFonts w:hint="eastAsia" w:ascii="宋体" w:hAnsi="宋体" w:eastAsia="宋体" w:cs="宋体"/>
                <w:bCs/>
                <w:color w:val="auto"/>
                <w:sz w:val="24"/>
              </w:rPr>
              <w:t>投标</w:t>
            </w:r>
            <w:r>
              <w:rPr>
                <w:rFonts w:hint="eastAsia" w:ascii="宋体" w:hAnsi="宋体" w:eastAsia="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noWrap w:val="0"/>
            <w:vAlign w:val="center"/>
          </w:tcPr>
          <w:p w14:paraId="626E6D0A">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10</w:t>
            </w:r>
          </w:p>
        </w:tc>
        <w:tc>
          <w:tcPr>
            <w:tcW w:w="9016" w:type="dxa"/>
            <w:noWrap w:val="0"/>
            <w:vAlign w:val="center"/>
          </w:tcPr>
          <w:p w14:paraId="5F963A49">
            <w:pPr>
              <w:keepNext w:val="0"/>
              <w:keepLines w:val="0"/>
              <w:pageBreakBefore w:val="0"/>
              <w:spacing w:line="400" w:lineRule="exact"/>
              <w:rPr>
                <w:rFonts w:hint="eastAsia" w:ascii="宋体" w:hAnsi="宋体" w:eastAsia="宋体" w:cs="宋体"/>
                <w:bCs/>
                <w:color w:val="auto"/>
                <w:sz w:val="24"/>
                <w:lang w:val="en-US" w:eastAsia="zh-CN"/>
              </w:rPr>
            </w:pPr>
            <w:r>
              <w:rPr>
                <w:rFonts w:hint="eastAsia" w:ascii="宋体" w:hAnsi="宋体" w:eastAsia="宋体" w:cs="宋体"/>
                <w:bCs/>
                <w:color w:val="auto"/>
                <w:sz w:val="24"/>
              </w:rPr>
              <w:t>解密、投标时间：</w:t>
            </w:r>
            <w:r>
              <w:rPr>
                <w:rFonts w:hint="eastAsia" w:ascii="宋体" w:hAnsi="宋体" w:eastAsia="宋体" w:cs="宋体"/>
                <w:color w:val="auto"/>
                <w:sz w:val="24"/>
              </w:rPr>
              <w:t>202</w:t>
            </w:r>
            <w:r>
              <w:rPr>
                <w:rFonts w:hint="eastAsia" w:ascii="宋体" w:hAnsi="宋体" w:eastAsia="宋体" w:cs="宋体"/>
                <w:color w:val="auto"/>
                <w:sz w:val="24"/>
                <w:lang w:val="en-US" w:eastAsia="zh-CN"/>
              </w:rPr>
              <w:t>5</w:t>
            </w:r>
            <w:r>
              <w:rPr>
                <w:rFonts w:hint="eastAsia" w:ascii="宋体" w:hAnsi="宋体" w:eastAsia="宋体" w:cs="宋体"/>
                <w:color w:val="auto"/>
                <w:sz w:val="24"/>
              </w:rPr>
              <w:t>年</w:t>
            </w:r>
            <w:r>
              <w:rPr>
                <w:rFonts w:hint="eastAsia" w:ascii="宋体" w:hAnsi="宋体" w:eastAsia="宋体" w:cs="宋体"/>
                <w:color w:val="auto"/>
                <w:sz w:val="24"/>
                <w:lang w:val="en-US" w:eastAsia="zh-CN"/>
              </w:rPr>
              <w:t>11</w:t>
            </w:r>
            <w:r>
              <w:rPr>
                <w:rFonts w:hint="eastAsia" w:ascii="宋体" w:hAnsi="宋体" w:eastAsia="宋体" w:cs="宋体"/>
                <w:color w:val="auto"/>
                <w:sz w:val="24"/>
              </w:rPr>
              <w:t>月</w:t>
            </w:r>
            <w:r>
              <w:rPr>
                <w:rFonts w:hint="eastAsia" w:ascii="宋体" w:hAnsi="宋体" w:cs="宋体"/>
                <w:color w:val="auto"/>
                <w:sz w:val="24"/>
                <w:lang w:val="en-US" w:eastAsia="zh-CN"/>
              </w:rPr>
              <w:t>21</w:t>
            </w:r>
            <w:r>
              <w:rPr>
                <w:rFonts w:hint="eastAsia" w:ascii="宋体" w:hAnsi="宋体" w:eastAsia="宋体" w:cs="宋体"/>
                <w:color w:val="auto"/>
                <w:sz w:val="24"/>
              </w:rPr>
              <w:t>日</w:t>
            </w:r>
            <w:r>
              <w:rPr>
                <w:rFonts w:hint="eastAsia" w:ascii="宋体" w:hAnsi="宋体" w:eastAsia="宋体" w:cs="宋体"/>
                <w:color w:val="auto"/>
                <w:sz w:val="24"/>
                <w:lang w:val="en-US" w:eastAsia="zh-CN"/>
              </w:rPr>
              <w:t>上午9</w:t>
            </w:r>
            <w:r>
              <w:rPr>
                <w:rFonts w:hint="eastAsia" w:ascii="宋体" w:hAnsi="宋体" w:eastAsia="宋体" w:cs="宋体"/>
                <w:color w:val="auto"/>
                <w:sz w:val="24"/>
                <w:lang w:val="zh-CN"/>
              </w:rPr>
              <w:t>:30</w:t>
            </w:r>
          </w:p>
          <w:p w14:paraId="048C0785">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解密、投标地点：</w:t>
            </w:r>
            <w:r>
              <w:rPr>
                <w:rFonts w:hint="eastAsia" w:ascii="宋体" w:hAnsi="宋体" w:eastAsia="宋体" w:cs="宋体"/>
                <w:b w:val="0"/>
                <w:bCs w:val="0"/>
                <w:color w:val="auto"/>
                <w:sz w:val="24"/>
              </w:rPr>
              <w:t>无锡市滨湖区公共资源交易中心二楼开标室（无锡市滨湖区隐秀路152号）</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noWrap w:val="0"/>
            <w:vAlign w:val="center"/>
          </w:tcPr>
          <w:p w14:paraId="48CAC99B">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9016" w:type="dxa"/>
            <w:noWrap w:val="0"/>
            <w:vAlign w:val="center"/>
          </w:tcPr>
          <w:p w14:paraId="535F9C8D">
            <w:pPr>
              <w:keepNext w:val="0"/>
              <w:keepLines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确定中标供应商时间：评标结束</w:t>
            </w:r>
          </w:p>
          <w:p w14:paraId="3CA6AEF6">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确定中标供应商地点：</w:t>
            </w:r>
            <w:r>
              <w:rPr>
                <w:rFonts w:hint="eastAsia" w:ascii="宋体" w:hAnsi="宋体" w:eastAsia="宋体" w:cs="宋体"/>
                <w:b w:val="0"/>
                <w:bCs w:val="0"/>
                <w:color w:val="auto"/>
                <w:sz w:val="24"/>
              </w:rPr>
              <w:t>无锡市滨湖区公共资源交易中心</w:t>
            </w:r>
            <w:r>
              <w:rPr>
                <w:rFonts w:hint="eastAsia" w:ascii="宋体" w:hAnsi="宋体" w:eastAsia="宋体" w:cs="宋体"/>
                <w:b w:val="0"/>
                <w:bCs w:val="0"/>
                <w:color w:val="auto"/>
                <w:sz w:val="24"/>
                <w:szCs w:val="24"/>
              </w:rPr>
              <w:t>三楼评标室</w:t>
            </w:r>
            <w:r>
              <w:rPr>
                <w:rFonts w:hint="eastAsia" w:ascii="宋体" w:hAnsi="宋体" w:eastAsia="宋体" w:cs="宋体"/>
                <w:b w:val="0"/>
                <w:bCs w:val="0"/>
                <w:color w:val="auto"/>
                <w:sz w:val="24"/>
              </w:rPr>
              <w:t>（无锡市滨湖区隐秀路152号）</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1F1BD8FA">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9016" w:type="dxa"/>
            <w:noWrap w:val="0"/>
            <w:vAlign w:val="center"/>
          </w:tcPr>
          <w:p w14:paraId="3013C129">
            <w:pPr>
              <w:keepNext w:val="0"/>
              <w:keepLines w:val="0"/>
              <w:pageBreakBefore w:val="0"/>
              <w:widowControl/>
              <w:spacing w:line="400" w:lineRule="exact"/>
              <w:rPr>
                <w:rFonts w:hint="eastAsia" w:ascii="宋体" w:hAnsi="宋体" w:eastAsia="宋体" w:cs="宋体"/>
                <w:bCs/>
                <w:color w:val="auto"/>
                <w:sz w:val="24"/>
              </w:rPr>
            </w:pPr>
            <w:r>
              <w:rPr>
                <w:rFonts w:hint="eastAsia" w:ascii="宋体" w:hAnsi="宋体" w:eastAsia="宋体" w:cs="宋体"/>
                <w:bCs/>
                <w:color w:val="auto"/>
                <w:sz w:val="24"/>
              </w:rPr>
              <w:t>1.采购方法：本次采购采用《江苏省政府采购交易系统》（简称“苏采云”系统）进行招标投标活动，招标、投标、评标和中标结果发布全程电子化。</w:t>
            </w:r>
          </w:p>
          <w:p w14:paraId="75F62B6F">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noWrap w:val="0"/>
            <w:vAlign w:val="center"/>
          </w:tcPr>
          <w:p w14:paraId="551FC2F6">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9016" w:type="dxa"/>
            <w:noWrap w:val="0"/>
            <w:vAlign w:val="center"/>
          </w:tcPr>
          <w:p w14:paraId="76858F55">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采购人：</w:t>
            </w:r>
            <w:r>
              <w:rPr>
                <w:rFonts w:hint="eastAsia" w:ascii="宋体" w:hAnsi="宋体" w:eastAsia="宋体" w:cs="宋体"/>
                <w:color w:val="auto"/>
                <w:sz w:val="24"/>
                <w:lang w:eastAsia="zh-CN"/>
              </w:rPr>
              <w:t>无锡光子芯片联合研究中心</w:t>
            </w:r>
          </w:p>
          <w:p w14:paraId="3AD689E9">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采购人统</w:t>
            </w:r>
            <w:r>
              <w:rPr>
                <w:rFonts w:hint="eastAsia" w:ascii="宋体" w:hAnsi="宋体" w:eastAsia="宋体" w:cs="宋体"/>
                <w:color w:val="auto"/>
                <w:sz w:val="24"/>
                <w:lang w:eastAsia="zh-CN"/>
              </w:rPr>
              <w:t>一社会信用代码：</w:t>
            </w:r>
            <w:r>
              <w:rPr>
                <w:rFonts w:hint="eastAsia" w:ascii="宋体" w:hAnsi="宋体"/>
                <w:color w:val="auto"/>
                <w:sz w:val="24"/>
                <w:lang w:eastAsia="zh-CN"/>
              </w:rPr>
              <w:t>12320211MB1N25331C</w:t>
            </w:r>
          </w:p>
          <w:p w14:paraId="224D547F">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采购人地址：无锡市滨湖区蠡园经济开发区鸿秀路1号光子芯谷</w:t>
            </w:r>
          </w:p>
          <w:p w14:paraId="1A4451DE">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color w:val="auto"/>
                <w:sz w:val="24"/>
                <w:lang w:eastAsia="zh-CN"/>
              </w:rPr>
            </w:pPr>
            <w:r>
              <w:rPr>
                <w:rFonts w:hint="eastAsia" w:ascii="宋体" w:hAnsi="宋体"/>
                <w:color w:val="auto"/>
                <w:sz w:val="24"/>
              </w:rPr>
              <w:t>采购单位联系人：</w:t>
            </w:r>
            <w:r>
              <w:rPr>
                <w:rFonts w:hint="eastAsia" w:ascii="宋体" w:hAnsi="宋体"/>
                <w:color w:val="auto"/>
                <w:sz w:val="24"/>
                <w:lang w:eastAsia="zh-CN"/>
              </w:rPr>
              <w:t>董自冉</w:t>
            </w:r>
          </w:p>
          <w:p w14:paraId="338C0FF3">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color w:val="auto"/>
                <w:sz w:val="24"/>
              </w:rPr>
            </w:pPr>
            <w:r>
              <w:rPr>
                <w:rFonts w:hint="eastAsia" w:ascii="宋体" w:hAnsi="宋体"/>
                <w:color w:val="auto"/>
                <w:sz w:val="24"/>
              </w:rPr>
              <w:t>联系电话：18751589832</w:t>
            </w:r>
          </w:p>
          <w:p w14:paraId="20663435">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采购代理机构：无锡市中信天成建设工程管理有限公司</w:t>
            </w:r>
          </w:p>
          <w:p w14:paraId="2C74007A">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采购代理统</w:t>
            </w:r>
            <w:r>
              <w:rPr>
                <w:rFonts w:hint="eastAsia" w:ascii="宋体" w:hAnsi="宋体" w:eastAsia="宋体" w:cs="宋体"/>
                <w:color w:val="auto"/>
                <w:sz w:val="24"/>
                <w:lang w:eastAsia="zh-CN"/>
              </w:rPr>
              <w:t>一社会信用代码</w:t>
            </w:r>
            <w:r>
              <w:rPr>
                <w:rFonts w:hint="eastAsia" w:ascii="宋体" w:hAnsi="宋体" w:eastAsia="宋体" w:cs="宋体"/>
                <w:color w:val="auto"/>
                <w:sz w:val="24"/>
              </w:rPr>
              <w:t>：91320211748733191J</w:t>
            </w:r>
          </w:p>
          <w:p w14:paraId="1196CC55">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联系人：丁瑜、盛夏</w:t>
            </w:r>
          </w:p>
          <w:p w14:paraId="0F5E6AA9">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联系电话、传真：</w:t>
            </w:r>
            <w:r>
              <w:rPr>
                <w:rFonts w:hint="eastAsia" w:ascii="宋体" w:hAnsi="宋体" w:eastAsia="宋体" w:cs="宋体"/>
                <w:color w:val="auto"/>
                <w:sz w:val="24"/>
                <w:lang w:eastAsia="zh-CN"/>
              </w:rPr>
              <w:t>15806198360</w:t>
            </w:r>
            <w:r>
              <w:rPr>
                <w:rFonts w:hint="eastAsia" w:ascii="宋体" w:hAnsi="宋体" w:eastAsia="宋体" w:cs="宋体"/>
                <w:color w:val="auto"/>
                <w:sz w:val="24"/>
              </w:rPr>
              <w:t>，</w:t>
            </w:r>
            <w:r>
              <w:rPr>
                <w:rFonts w:hint="eastAsia" w:ascii="宋体" w:hAnsi="宋体" w:eastAsia="宋体" w:cs="宋体"/>
                <w:color w:val="auto"/>
                <w:sz w:val="24"/>
                <w:lang w:eastAsia="zh-CN"/>
              </w:rPr>
              <w:t>0510-81021970</w:t>
            </w:r>
          </w:p>
          <w:p w14:paraId="781B4FAA">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邮箱：</w:t>
            </w:r>
            <w:r>
              <w:rPr>
                <w:rFonts w:hint="eastAsia" w:ascii="宋体" w:hAnsi="宋体" w:eastAsia="宋体" w:cs="宋体"/>
                <w:color w:val="auto"/>
                <w:sz w:val="24"/>
                <w:lang w:eastAsia="zh-CN"/>
              </w:rPr>
              <w:t>229928298@qq.com</w:t>
            </w:r>
          </w:p>
          <w:p w14:paraId="59B9F59A">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联系地址：无锡市滨湖区鸿桥路801号70</w:t>
            </w:r>
            <w:r>
              <w:rPr>
                <w:rFonts w:hint="eastAsia" w:ascii="宋体" w:hAnsi="宋体" w:eastAsia="宋体" w:cs="宋体"/>
                <w:color w:val="auto"/>
                <w:sz w:val="24"/>
                <w:lang w:val="en-US" w:eastAsia="zh-CN"/>
              </w:rPr>
              <w:t>4</w:t>
            </w:r>
            <w:r>
              <w:rPr>
                <w:rFonts w:hint="eastAsia" w:ascii="宋体" w:hAnsi="宋体" w:eastAsia="宋体" w:cs="宋体"/>
                <w:color w:val="auto"/>
                <w:sz w:val="24"/>
              </w:rPr>
              <w:t>室</w:t>
            </w:r>
          </w:p>
          <w:p w14:paraId="3CF1598E">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邮政编码：214000</w:t>
            </w:r>
          </w:p>
          <w:p w14:paraId="15199814">
            <w:pPr>
              <w:keepNext w:val="0"/>
              <w:keepLines w:val="0"/>
              <w:pageBreakBefore w:val="0"/>
              <w:widowControl/>
              <w:spacing w:line="400" w:lineRule="exact"/>
              <w:rPr>
                <w:rFonts w:hint="eastAsia" w:ascii="宋体" w:hAnsi="宋体" w:eastAsia="宋体" w:cs="宋体"/>
                <w:bCs/>
                <w:color w:val="auto"/>
                <w:sz w:val="24"/>
              </w:rPr>
            </w:pPr>
            <w:r>
              <w:rPr>
                <w:rFonts w:hint="eastAsia" w:ascii="宋体" w:hAnsi="宋体" w:eastAsia="宋体" w:cs="宋体"/>
                <w:color w:val="auto"/>
                <w:sz w:val="24"/>
              </w:rPr>
              <w:t>有关本次采购活动方面的问题</w:t>
            </w:r>
            <w:r>
              <w:rPr>
                <w:rFonts w:hint="eastAsia" w:ascii="宋体" w:hAnsi="宋体" w:eastAsia="宋体" w:cs="宋体"/>
                <w:color w:val="auto"/>
                <w:sz w:val="24"/>
                <w:lang w:eastAsia="zh-CN"/>
              </w:rPr>
              <w:t>，</w:t>
            </w:r>
            <w:r>
              <w:rPr>
                <w:rFonts w:hint="eastAsia" w:ascii="宋体" w:hAnsi="宋体" w:eastAsia="宋体" w:cs="宋体"/>
                <w:color w:val="auto"/>
                <w:sz w:val="24"/>
              </w:rPr>
              <w:t>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noWrap w:val="0"/>
            <w:vAlign w:val="center"/>
          </w:tcPr>
          <w:p w14:paraId="013D6405">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9016" w:type="dxa"/>
            <w:noWrap w:val="0"/>
            <w:vAlign w:val="center"/>
          </w:tcPr>
          <w:p w14:paraId="714DBA69">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b/>
                <w:bCs/>
                <w:color w:val="auto"/>
                <w:sz w:val="24"/>
              </w:rPr>
              <w:t>潜在投标供应商访问江苏省政府采购（苏采云）平台的网络地址和方法：</w:t>
            </w:r>
          </w:p>
          <w:p w14:paraId="5D8281FB">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1.请有意参加本项目投标的供应商按以下流程进行操作：</w:t>
            </w:r>
          </w:p>
          <w:p w14:paraId="3DAA4863">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（1）潜在供应商访问江苏省政府采购（苏采云）平台的方法：“苏采云”系统用户注册</w:t>
            </w:r>
            <w:r>
              <w:rPr>
                <w:rFonts w:hint="eastAsia" w:ascii="宋体" w:hAnsi="宋体" w:eastAsia="宋体" w:cs="宋体"/>
                <w:color w:val="auto"/>
                <w:sz w:val="24"/>
                <w:lang w:eastAsia="zh-CN"/>
              </w:rPr>
              <w:t>－－</w:t>
            </w:r>
            <w:r>
              <w:rPr>
                <w:rFonts w:hint="eastAsia" w:ascii="宋体" w:hAnsi="宋体" w:eastAsia="宋体" w:cs="宋体"/>
                <w:color w:val="auto"/>
                <w:sz w:val="24"/>
              </w:rPr>
              <w:t>获取“CA数字证书”--CA绑定与登录--网上报名</w:t>
            </w:r>
            <w:r>
              <w:rPr>
                <w:rFonts w:hint="eastAsia" w:ascii="宋体" w:hAnsi="宋体" w:eastAsia="宋体" w:cs="宋体"/>
                <w:color w:val="auto"/>
                <w:sz w:val="24"/>
                <w:lang w:eastAsia="zh-CN"/>
              </w:rPr>
              <w:t>－－</w:t>
            </w:r>
            <w:r>
              <w:rPr>
                <w:rFonts w:hint="eastAsia" w:ascii="宋体" w:hAnsi="宋体" w:eastAsia="宋体" w:cs="宋体"/>
                <w:color w:val="auto"/>
                <w:sz w:val="24"/>
              </w:rPr>
              <w:t>下载</w:t>
            </w:r>
            <w:r>
              <w:rPr>
                <w:rFonts w:hint="eastAsia" w:ascii="宋体" w:hAnsi="宋体" w:eastAsia="宋体" w:cs="宋体"/>
                <w:color w:val="auto"/>
                <w:sz w:val="24"/>
                <w:lang w:eastAsia="zh-CN"/>
              </w:rPr>
              <w:t>招标文件</w:t>
            </w:r>
            <w:r>
              <w:rPr>
                <w:rFonts w:hint="eastAsia" w:ascii="宋体" w:hAnsi="宋体" w:eastAsia="宋体" w:cs="宋体"/>
                <w:color w:val="auto"/>
                <w:sz w:val="24"/>
              </w:rPr>
              <w:t>（后缀名为“.kedt”）--将后缀名为“.kedt”的</w:t>
            </w:r>
            <w:r>
              <w:rPr>
                <w:rFonts w:hint="eastAsia" w:ascii="宋体" w:hAnsi="宋体" w:eastAsia="宋体" w:cs="宋体"/>
                <w:color w:val="auto"/>
                <w:sz w:val="24"/>
                <w:lang w:eastAsia="zh-CN"/>
              </w:rPr>
              <w:t>招标文件</w:t>
            </w:r>
            <w:r>
              <w:rPr>
                <w:rFonts w:hint="eastAsia" w:ascii="宋体" w:hAnsi="宋体" w:eastAsia="宋体" w:cs="宋体"/>
                <w:color w:val="auto"/>
                <w:sz w:val="24"/>
              </w:rPr>
              <w:t>导入政府采购客户端工具</w:t>
            </w:r>
            <w:r>
              <w:rPr>
                <w:rFonts w:hint="eastAsia" w:ascii="宋体" w:hAnsi="宋体" w:eastAsia="宋体" w:cs="宋体"/>
                <w:color w:val="auto"/>
                <w:sz w:val="24"/>
                <w:lang w:eastAsia="zh-CN"/>
              </w:rPr>
              <w:t>－－</w:t>
            </w:r>
            <w:r>
              <w:rPr>
                <w:rFonts w:hint="eastAsia" w:ascii="宋体" w:hAnsi="宋体" w:eastAsia="宋体" w:cs="宋体"/>
                <w:color w:val="auto"/>
                <w:sz w:val="24"/>
              </w:rPr>
              <w:t>制作投标文件</w:t>
            </w:r>
            <w:r>
              <w:rPr>
                <w:rFonts w:hint="eastAsia" w:ascii="宋体" w:hAnsi="宋体" w:eastAsia="宋体" w:cs="宋体"/>
                <w:color w:val="auto"/>
                <w:sz w:val="24"/>
                <w:lang w:eastAsia="zh-CN"/>
              </w:rPr>
              <w:t>－－</w:t>
            </w:r>
            <w:r>
              <w:rPr>
                <w:rFonts w:hint="eastAsia" w:ascii="宋体" w:hAnsi="宋体" w:eastAsia="宋体" w:cs="宋体"/>
                <w:color w:val="auto"/>
                <w:sz w:val="24"/>
              </w:rPr>
              <w:t>导出加密的投标文件（后缀名为zip）--通过“苏采云”系统上传投标文件。</w:t>
            </w:r>
          </w:p>
          <w:p w14:paraId="5DBA4679">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eastAsia="宋体" w:cs="宋体"/>
                <w:color w:val="auto"/>
                <w:sz w:val="24"/>
                <w:lang w:val="en-US" w:eastAsia="zh-CN"/>
              </w:rPr>
              <w:t>一</w:t>
            </w:r>
            <w:r>
              <w:rPr>
                <w:rFonts w:hint="eastAsia" w:ascii="宋体" w:hAnsi="宋体" w:eastAsia="宋体" w:cs="宋体"/>
                <w:color w:val="auto"/>
                <w:sz w:val="24"/>
              </w:rPr>
              <w:t>楼。</w:t>
            </w:r>
          </w:p>
          <w:p w14:paraId="3DA33619">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（3）咨询电话：供应商注册：0519-86722801、0519-86722806，CA及电子加盖公章或签电子公章：0510-81827781，其他事项：0510-81827730。</w:t>
            </w:r>
          </w:p>
          <w:p w14:paraId="33653AAA">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（4）潜在供应商访问“苏采云”系统的网络地址和方法：“苏采云”系统的网址：http://jszfcg.jsczt.cn/。</w:t>
            </w:r>
          </w:p>
          <w:p w14:paraId="3382BB73">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招标文件</w:t>
            </w:r>
            <w:r>
              <w:rPr>
                <w:rFonts w:hint="eastAsia" w:ascii="宋体" w:hAnsi="宋体" w:eastAsia="宋体" w:cs="宋体"/>
                <w:color w:val="auto"/>
                <w:sz w:val="24"/>
              </w:rPr>
              <w:t>（后缀名为“.kedt”）、供应商操作手册及政府采购客户端工具也可通过“苏采云”系统</w:t>
            </w:r>
            <w:r>
              <w:rPr>
                <w:rFonts w:hint="eastAsia" w:ascii="宋体" w:hAnsi="宋体" w:eastAsia="宋体" w:cs="宋体"/>
                <w:color w:val="auto"/>
                <w:sz w:val="24"/>
                <w:lang w:eastAsia="zh-CN"/>
              </w:rPr>
              <w:t>－－</w:t>
            </w:r>
            <w:r>
              <w:rPr>
                <w:rFonts w:hint="eastAsia" w:ascii="宋体" w:hAnsi="宋体" w:eastAsia="宋体" w:cs="宋体"/>
                <w:color w:val="auto"/>
                <w:sz w:val="24"/>
              </w:rPr>
              <w:t>已报名项目</w:t>
            </w:r>
            <w:r>
              <w:rPr>
                <w:rFonts w:hint="eastAsia" w:ascii="宋体" w:hAnsi="宋体" w:eastAsia="宋体" w:cs="宋体"/>
                <w:color w:val="auto"/>
                <w:sz w:val="24"/>
                <w:lang w:eastAsia="zh-CN"/>
              </w:rPr>
              <w:t>－－</w:t>
            </w:r>
            <w:r>
              <w:rPr>
                <w:rFonts w:hint="eastAsia" w:ascii="宋体" w:hAnsi="宋体" w:eastAsia="宋体" w:cs="宋体"/>
                <w:color w:val="auto"/>
                <w:sz w:val="24"/>
              </w:rPr>
              <w:t>报名详情页面内相应链接进行下载。</w:t>
            </w:r>
          </w:p>
          <w:p w14:paraId="5350A75A">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（6）招标代理机构（采购代理机构）将数据电文形式的</w:t>
            </w:r>
            <w:r>
              <w:rPr>
                <w:rFonts w:hint="eastAsia" w:ascii="宋体" w:hAnsi="宋体" w:eastAsia="宋体" w:cs="宋体"/>
                <w:color w:val="auto"/>
                <w:sz w:val="24"/>
                <w:lang w:eastAsia="zh-CN"/>
              </w:rPr>
              <w:t>招标文件</w:t>
            </w:r>
            <w:r>
              <w:rPr>
                <w:rFonts w:hint="eastAsia" w:ascii="宋体" w:hAnsi="宋体" w:eastAsia="宋体" w:cs="宋体"/>
                <w:color w:val="auto"/>
                <w:sz w:val="24"/>
              </w:rPr>
              <w:t xml:space="preserve">加载至“苏采云”系统，供潜在供应商下载或者查阅。     </w:t>
            </w:r>
          </w:p>
          <w:p w14:paraId="7789ED6D">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（7）苏采云系统使用谷歌浏览器参与不见面开标。 </w:t>
            </w:r>
          </w:p>
          <w:p w14:paraId="4141959F">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2.如供应商未按上述要求操作，由此所产生的损失及风</w:t>
            </w:r>
            <w:r>
              <w:rPr>
                <w:rFonts w:hint="eastAsia" w:ascii="宋体" w:hAnsi="宋体" w:eastAsia="宋体" w:cs="宋体"/>
                <w:color w:val="auto"/>
                <w:sz w:val="24"/>
                <w:lang w:eastAsia="zh-CN"/>
              </w:rPr>
              <w:t>险由</w:t>
            </w:r>
            <w:r>
              <w:rPr>
                <w:rFonts w:hint="eastAsia" w:ascii="宋体" w:hAnsi="宋体" w:eastAsia="宋体" w:cs="宋体"/>
                <w:color w:val="auto"/>
                <w:sz w:val="24"/>
              </w:rPr>
              <w:t>供应商自行承担。</w:t>
            </w:r>
          </w:p>
          <w:p w14:paraId="0BF5BF82">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eastAsia="宋体" w:cs="宋体"/>
          <w:b/>
          <w:color w:val="auto"/>
          <w:sz w:val="44"/>
          <w:szCs w:val="44"/>
        </w:rPr>
      </w:pPr>
      <w:r>
        <w:rPr>
          <w:rFonts w:hint="eastAsia" w:ascii="宋体" w:hAnsi="宋体" w:eastAsia="宋体" w:cs="宋体"/>
          <w:b/>
          <w:color w:val="auto"/>
          <w:sz w:val="44"/>
          <w:szCs w:val="44"/>
        </w:rPr>
        <w:br w:type="page" w:clear="all"/>
      </w:r>
      <w:r>
        <w:rPr>
          <w:rFonts w:hint="eastAsia" w:ascii="宋体" w:hAnsi="宋体" w:eastAsia="宋体" w:cs="宋体"/>
          <w:b/>
          <w:color w:val="auto"/>
          <w:sz w:val="44"/>
          <w:szCs w:val="44"/>
        </w:rPr>
        <w:t>第二部分.供应商须知</w:t>
      </w:r>
    </w:p>
    <w:p w14:paraId="6D49C98C">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b/>
          <w:bCs/>
          <w:color w:val="auto"/>
          <w:sz w:val="24"/>
        </w:rPr>
        <w:t>（一）遵循原则：</w:t>
      </w:r>
    </w:p>
    <w:p w14:paraId="668B79A6">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rPr>
        <w:t>公开透明原则、公平竞争原则、公正原则和诚实信用原则。</w:t>
      </w:r>
    </w:p>
    <w:p w14:paraId="69264136">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b/>
          <w:bCs/>
          <w:color w:val="auto"/>
          <w:sz w:val="24"/>
        </w:rPr>
        <w:t>（二）</w:t>
      </w:r>
      <w:r>
        <w:rPr>
          <w:rFonts w:hint="eastAsia" w:ascii="宋体" w:hAnsi="宋体" w:eastAsia="宋体" w:cs="宋体"/>
          <w:b/>
          <w:bCs/>
          <w:color w:val="auto"/>
          <w:sz w:val="24"/>
          <w:lang w:eastAsia="zh-CN"/>
        </w:rPr>
        <w:t>招标文件</w:t>
      </w:r>
      <w:r>
        <w:rPr>
          <w:rFonts w:hint="eastAsia" w:ascii="宋体" w:hAnsi="宋体" w:eastAsia="宋体" w:cs="宋体"/>
          <w:b/>
          <w:bCs/>
          <w:color w:val="auto"/>
          <w:sz w:val="24"/>
        </w:rPr>
        <w:t>：</w:t>
      </w:r>
    </w:p>
    <w:p w14:paraId="3B5264F8">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招标文件</w:t>
      </w:r>
      <w:r>
        <w:rPr>
          <w:rFonts w:hint="eastAsia" w:ascii="宋体" w:hAnsi="宋体" w:eastAsia="宋体" w:cs="宋体"/>
          <w:color w:val="auto"/>
          <w:sz w:val="24"/>
        </w:rPr>
        <w:t>包括本文件目录所列全部内容，供应商应仔细阅读，并在</w:t>
      </w:r>
      <w:r>
        <w:rPr>
          <w:rFonts w:hint="eastAsia" w:ascii="宋体" w:hAnsi="宋体" w:eastAsia="宋体" w:cs="宋体"/>
          <w:bCs/>
          <w:color w:val="auto"/>
          <w:sz w:val="24"/>
        </w:rPr>
        <w:t>投标</w:t>
      </w:r>
      <w:r>
        <w:rPr>
          <w:rFonts w:hint="eastAsia" w:ascii="宋体" w:hAnsi="宋体" w:eastAsia="宋体" w:cs="宋体"/>
          <w:color w:val="auto"/>
          <w:sz w:val="24"/>
        </w:rPr>
        <w:t>文件中充分响应</w:t>
      </w:r>
      <w:r>
        <w:rPr>
          <w:rFonts w:hint="eastAsia" w:ascii="宋体" w:hAnsi="宋体" w:eastAsia="宋体" w:cs="宋体"/>
          <w:color w:val="auto"/>
          <w:sz w:val="24"/>
          <w:lang w:eastAsia="zh-CN"/>
        </w:rPr>
        <w:t>招标文件</w:t>
      </w:r>
      <w:r>
        <w:rPr>
          <w:rFonts w:hint="eastAsia" w:ascii="宋体" w:hAnsi="宋体" w:eastAsia="宋体" w:cs="宋体"/>
          <w:color w:val="auto"/>
          <w:sz w:val="24"/>
        </w:rPr>
        <w:t>的所有要求。</w:t>
      </w:r>
    </w:p>
    <w:p w14:paraId="466B7A0D">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招标文件</w:t>
      </w:r>
      <w:r>
        <w:rPr>
          <w:rFonts w:hint="eastAsia" w:ascii="宋体" w:hAnsi="宋体" w:eastAsia="宋体" w:cs="宋体"/>
          <w:color w:val="auto"/>
          <w:sz w:val="24"/>
        </w:rPr>
        <w:t>中的“法定代表人”是指供应商的营业执照或相关部门的登记证明文件中的“法定代表人”或“负责人”。</w:t>
      </w:r>
    </w:p>
    <w:p w14:paraId="5D97D46D">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bCs/>
          <w:color w:val="auto"/>
          <w:sz w:val="24"/>
        </w:rPr>
        <w:t>供应商应登录苏采云平台http://jszfcg.jscz.gov.cn/jszc/login在线申请获取</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w:t>
      </w:r>
      <w:r>
        <w:rPr>
          <w:rFonts w:hint="eastAsia" w:ascii="宋体" w:hAnsi="宋体" w:eastAsia="宋体" w:cs="宋体"/>
          <w:b/>
          <w:color w:val="auto"/>
          <w:sz w:val="24"/>
        </w:rPr>
        <w:t>具体操作流程详见“苏采云”系统供应商操作手册http://cz.wuxi.gov.cn/doc/2023/10/11/4080287.shtml</w:t>
      </w:r>
      <w:r>
        <w:rPr>
          <w:rFonts w:hint="eastAsia" w:ascii="宋体" w:hAnsi="宋体" w:eastAsia="宋体" w:cs="宋体"/>
          <w:bCs/>
          <w:color w:val="auto"/>
          <w:sz w:val="24"/>
        </w:rPr>
        <w:t>）。按</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要求提交全部资料并对</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各项内容做出实质性响应，否则其投标文件无效。</w:t>
      </w:r>
    </w:p>
    <w:p w14:paraId="2F5BE836">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招标文件</w:t>
      </w:r>
      <w:r>
        <w:rPr>
          <w:rFonts w:hint="eastAsia" w:ascii="宋体" w:hAnsi="宋体" w:eastAsia="宋体" w:cs="宋体"/>
          <w:color w:val="auto"/>
          <w:sz w:val="24"/>
        </w:rPr>
        <w:t>仅作为本次招投标使用。</w:t>
      </w:r>
    </w:p>
    <w:p w14:paraId="1F9D6AA0">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招标文件</w:t>
      </w:r>
      <w:r>
        <w:rPr>
          <w:rFonts w:hint="eastAsia" w:ascii="宋体" w:hAnsi="宋体" w:eastAsia="宋体" w:cs="宋体"/>
          <w:b/>
          <w:bCs/>
          <w:color w:val="auto"/>
          <w:sz w:val="24"/>
        </w:rPr>
        <w:t>的解释：</w:t>
      </w:r>
    </w:p>
    <w:p w14:paraId="3EE55106">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供应商如有需要对</w:t>
      </w:r>
      <w:r>
        <w:rPr>
          <w:rFonts w:hint="eastAsia" w:ascii="宋体" w:hAnsi="宋体" w:eastAsia="宋体" w:cs="宋体"/>
          <w:color w:val="auto"/>
          <w:sz w:val="24"/>
          <w:lang w:eastAsia="zh-CN"/>
        </w:rPr>
        <w:t>招标文件</w:t>
      </w:r>
      <w:r>
        <w:rPr>
          <w:rFonts w:hint="eastAsia" w:ascii="宋体" w:hAnsi="宋体" w:eastAsia="宋体" w:cs="宋体"/>
          <w:color w:val="auto"/>
          <w:sz w:val="24"/>
        </w:rPr>
        <w:t>要求澄清的问题，请以书面提出，并按“</w:t>
      </w:r>
      <w:r>
        <w:rPr>
          <w:rFonts w:hint="eastAsia" w:ascii="宋体" w:hAnsi="宋体" w:eastAsia="宋体" w:cs="宋体"/>
          <w:bCs/>
          <w:color w:val="auto"/>
          <w:sz w:val="24"/>
        </w:rPr>
        <w:t>投标</w:t>
      </w:r>
      <w:r>
        <w:rPr>
          <w:rFonts w:hint="eastAsia" w:ascii="宋体" w:hAnsi="宋体" w:eastAsia="宋体" w:cs="宋体"/>
          <w:color w:val="auto"/>
          <w:sz w:val="24"/>
        </w:rPr>
        <w:t>邀请”第6项规定的时间将电子邮件及书面传真（两种形式均须发送）至无锡市中信天成建设工程管理有限公司，联系方式详见</w:t>
      </w:r>
      <w:r>
        <w:rPr>
          <w:rFonts w:hint="eastAsia" w:ascii="宋体" w:hAnsi="宋体" w:eastAsia="宋体" w:cs="宋体"/>
          <w:bCs/>
          <w:color w:val="auto"/>
          <w:sz w:val="24"/>
        </w:rPr>
        <w:t>投标</w:t>
      </w:r>
      <w:r>
        <w:rPr>
          <w:rFonts w:hint="eastAsia" w:ascii="宋体" w:hAnsi="宋体" w:eastAsia="宋体" w:cs="宋体"/>
          <w:color w:val="auto"/>
          <w:sz w:val="24"/>
        </w:rPr>
        <w:t>邀请第13项。</w:t>
      </w:r>
    </w:p>
    <w:p w14:paraId="1007DB1D">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采购人、无锡市中信天成建设工程管理有限公司将按“</w:t>
      </w:r>
      <w:r>
        <w:rPr>
          <w:rFonts w:hint="eastAsia" w:ascii="宋体" w:hAnsi="宋体" w:eastAsia="宋体" w:cs="宋体"/>
          <w:bCs/>
          <w:color w:val="auto"/>
          <w:sz w:val="24"/>
        </w:rPr>
        <w:t>投标</w:t>
      </w:r>
      <w:r>
        <w:rPr>
          <w:rFonts w:hint="eastAsia" w:ascii="宋体" w:hAnsi="宋体" w:eastAsia="宋体" w:cs="宋体"/>
          <w:color w:val="auto"/>
          <w:sz w:val="24"/>
        </w:rPr>
        <w:t>邀请”第6项规定的时间对供应商针对</w:t>
      </w:r>
      <w:r>
        <w:rPr>
          <w:rFonts w:hint="eastAsia" w:ascii="宋体" w:hAnsi="宋体" w:eastAsia="宋体" w:cs="宋体"/>
          <w:color w:val="auto"/>
          <w:sz w:val="24"/>
          <w:lang w:eastAsia="zh-CN"/>
        </w:rPr>
        <w:t>招标文件</w:t>
      </w:r>
      <w:r>
        <w:rPr>
          <w:rFonts w:hint="eastAsia" w:ascii="宋体" w:hAnsi="宋体" w:eastAsia="宋体" w:cs="宋体"/>
          <w:color w:val="auto"/>
          <w:sz w:val="24"/>
        </w:rPr>
        <w:t>书面提出的要求澄清的问题进行书面答疑。</w:t>
      </w:r>
    </w:p>
    <w:p w14:paraId="731EB816">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本文件的最终解释权归采购人。</w:t>
      </w:r>
    </w:p>
    <w:p w14:paraId="48EEBD04">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招标文件</w:t>
      </w:r>
      <w:r>
        <w:rPr>
          <w:rFonts w:hint="eastAsia" w:ascii="宋体" w:hAnsi="宋体" w:eastAsia="宋体" w:cs="宋体"/>
          <w:b/>
          <w:bCs/>
          <w:color w:val="auto"/>
          <w:sz w:val="24"/>
        </w:rPr>
        <w:t>的补充或修正：</w:t>
      </w:r>
    </w:p>
    <w:p w14:paraId="572053B3">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采购人或者采购代理机构可以对已发出的</w:t>
      </w:r>
      <w:r>
        <w:rPr>
          <w:rFonts w:hint="eastAsia" w:ascii="宋体" w:hAnsi="宋体" w:eastAsia="宋体" w:cs="宋体"/>
          <w:color w:val="auto"/>
          <w:sz w:val="24"/>
          <w:lang w:eastAsia="zh-CN"/>
        </w:rPr>
        <w:t>招标文件</w:t>
      </w:r>
      <w:r>
        <w:rPr>
          <w:rFonts w:hint="eastAsia" w:ascii="宋体" w:hAnsi="宋体" w:eastAsia="宋体" w:cs="宋体"/>
          <w:color w:val="auto"/>
          <w:sz w:val="24"/>
        </w:rPr>
        <w:t>进行必要的澄清或者修改，澄清或者修改将在江苏政府采购网上发布澄清公告。澄清或者修改的内容为</w:t>
      </w:r>
      <w:r>
        <w:rPr>
          <w:rFonts w:hint="eastAsia" w:ascii="宋体" w:hAnsi="宋体" w:eastAsia="宋体" w:cs="宋体"/>
          <w:color w:val="auto"/>
          <w:sz w:val="24"/>
          <w:lang w:eastAsia="zh-CN"/>
        </w:rPr>
        <w:t>招标文件</w:t>
      </w:r>
      <w:r>
        <w:rPr>
          <w:rFonts w:hint="eastAsia" w:ascii="宋体" w:hAnsi="宋体" w:eastAsia="宋体" w:cs="宋体"/>
          <w:color w:val="auto"/>
          <w:sz w:val="24"/>
        </w:rPr>
        <w:t>组成部分，与</w:t>
      </w:r>
      <w:r>
        <w:rPr>
          <w:rFonts w:hint="eastAsia" w:ascii="宋体" w:hAnsi="宋体" w:eastAsia="宋体" w:cs="宋体"/>
          <w:color w:val="auto"/>
          <w:sz w:val="24"/>
          <w:lang w:eastAsia="zh-CN"/>
        </w:rPr>
        <w:t>招标文件</w:t>
      </w:r>
      <w:r>
        <w:rPr>
          <w:rFonts w:hint="eastAsia" w:ascii="宋体" w:hAnsi="宋体" w:eastAsia="宋体" w:cs="宋体"/>
          <w:color w:val="auto"/>
          <w:sz w:val="24"/>
        </w:rPr>
        <w:t>具有同等约束力。</w:t>
      </w:r>
    </w:p>
    <w:p w14:paraId="0CA6A296">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澄清或者修改的内容可能影响</w:t>
      </w:r>
      <w:r>
        <w:rPr>
          <w:rFonts w:hint="eastAsia" w:ascii="宋体" w:hAnsi="宋体" w:eastAsia="宋体" w:cs="宋体"/>
          <w:bCs/>
          <w:color w:val="auto"/>
          <w:sz w:val="24"/>
        </w:rPr>
        <w:t>投标</w:t>
      </w:r>
      <w:r>
        <w:rPr>
          <w:rFonts w:hint="eastAsia" w:ascii="宋体" w:hAnsi="宋体" w:eastAsia="宋体" w:cs="宋体"/>
          <w:color w:val="auto"/>
          <w:sz w:val="24"/>
        </w:rPr>
        <w:t>文件编制的，采购人或者采购代理机构将在</w:t>
      </w:r>
      <w:r>
        <w:rPr>
          <w:rFonts w:hint="eastAsia" w:ascii="宋体" w:hAnsi="宋体" w:eastAsia="宋体" w:cs="宋体"/>
          <w:bCs/>
          <w:color w:val="auto"/>
          <w:sz w:val="24"/>
        </w:rPr>
        <w:t>投标</w:t>
      </w:r>
      <w:r>
        <w:rPr>
          <w:rFonts w:hint="eastAsia" w:ascii="宋体" w:hAnsi="宋体" w:eastAsia="宋体" w:cs="宋体"/>
          <w:color w:val="auto"/>
          <w:sz w:val="24"/>
        </w:rPr>
        <w:t>截止时间至少15日前，</w:t>
      </w:r>
      <w:r>
        <w:rPr>
          <w:rFonts w:hint="eastAsia" w:ascii="宋体" w:hAnsi="宋体" w:eastAsia="宋体" w:cs="宋体"/>
          <w:bCs/>
          <w:color w:val="auto"/>
          <w:sz w:val="24"/>
        </w:rPr>
        <w:t>以书面形式通知所有获取</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的潜在供应商并发布更正公告</w:t>
      </w:r>
      <w:r>
        <w:rPr>
          <w:rFonts w:hint="eastAsia" w:ascii="宋体" w:hAnsi="宋体" w:eastAsia="宋体" w:cs="宋体"/>
          <w:color w:val="auto"/>
          <w:sz w:val="24"/>
        </w:rPr>
        <w:t>；不足15日的，采购人或者采购代理机构将顺延提交</w:t>
      </w:r>
      <w:r>
        <w:rPr>
          <w:rFonts w:hint="eastAsia" w:ascii="宋体" w:hAnsi="宋体" w:eastAsia="宋体" w:cs="宋体"/>
          <w:bCs/>
          <w:color w:val="auto"/>
          <w:sz w:val="24"/>
        </w:rPr>
        <w:t>投标</w:t>
      </w:r>
      <w:r>
        <w:rPr>
          <w:rFonts w:hint="eastAsia" w:ascii="宋体" w:hAnsi="宋体" w:eastAsia="宋体" w:cs="宋体"/>
          <w:color w:val="auto"/>
          <w:sz w:val="24"/>
        </w:rPr>
        <w:t>文件的截止时间。</w:t>
      </w:r>
    </w:p>
    <w:p w14:paraId="4A8F84C1">
      <w:pPr>
        <w:keepNext w:val="0"/>
        <w:keepLines w:val="0"/>
        <w:pageBreakBefore w:val="0"/>
        <w:spacing w:line="440" w:lineRule="exact"/>
        <w:jc w:val="left"/>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供应商应在</w:t>
      </w:r>
      <w:r>
        <w:rPr>
          <w:rFonts w:hint="eastAsia" w:ascii="宋体" w:hAnsi="宋体" w:eastAsia="宋体" w:cs="宋体"/>
          <w:bCs/>
          <w:color w:val="auto"/>
          <w:sz w:val="24"/>
        </w:rPr>
        <w:t>投标</w:t>
      </w:r>
      <w:r>
        <w:rPr>
          <w:rFonts w:hint="eastAsia" w:ascii="宋体" w:hAnsi="宋体" w:eastAsia="宋体" w:cs="宋体"/>
          <w:color w:val="auto"/>
          <w:sz w:val="24"/>
        </w:rPr>
        <w:t>截止时间前以书面回函代理机构，确认已收到修改文件或通知，</w:t>
      </w:r>
      <w:r>
        <w:rPr>
          <w:rFonts w:hint="eastAsia" w:ascii="宋体" w:hAnsi="宋体" w:eastAsia="宋体" w:cs="宋体"/>
          <w:bCs/>
          <w:color w:val="auto"/>
          <w:sz w:val="24"/>
        </w:rPr>
        <w:t>逾期不回视同收到此公告；并</w:t>
      </w:r>
      <w:r>
        <w:rPr>
          <w:rFonts w:hint="eastAsia" w:ascii="宋体" w:hAnsi="宋体" w:eastAsia="宋体" w:cs="宋体"/>
          <w:color w:val="auto"/>
          <w:sz w:val="24"/>
        </w:rPr>
        <w:t>关注原采购公告媒体上发布的相关更正公告。因供应商未尽注意义务，未及时全面地关注更正公告导致其提交的</w:t>
      </w:r>
      <w:r>
        <w:rPr>
          <w:rFonts w:hint="eastAsia" w:ascii="宋体" w:hAnsi="宋体" w:eastAsia="宋体" w:cs="宋体"/>
          <w:bCs/>
          <w:color w:val="auto"/>
          <w:sz w:val="24"/>
        </w:rPr>
        <w:t>投标</w:t>
      </w:r>
      <w:r>
        <w:rPr>
          <w:rFonts w:hint="eastAsia" w:ascii="宋体" w:hAnsi="宋体" w:eastAsia="宋体" w:cs="宋体"/>
          <w:color w:val="auto"/>
          <w:sz w:val="24"/>
        </w:rPr>
        <w:t>材料不符合招标要求，而造成的损失及风险（包括但不限于未中标）由供应商自行承担。</w:t>
      </w:r>
    </w:p>
    <w:p w14:paraId="354D2CA8">
      <w:pPr>
        <w:keepNext w:val="0"/>
        <w:keepLines w:val="0"/>
        <w:pageBreakBefore w:val="0"/>
        <w:spacing w:line="440" w:lineRule="exact"/>
        <w:jc w:val="left"/>
        <w:rPr>
          <w:rFonts w:hint="eastAsia" w:ascii="宋体" w:hAnsi="宋体" w:eastAsia="宋体" w:cs="宋体"/>
          <w:bCs/>
          <w:color w:val="auto"/>
          <w:sz w:val="24"/>
        </w:rPr>
      </w:pPr>
      <w:r>
        <w:rPr>
          <w:rFonts w:hint="eastAsia" w:ascii="宋体" w:hAnsi="宋体" w:eastAsia="宋体" w:cs="宋体"/>
          <w:b/>
          <w:color w:val="auto"/>
          <w:sz w:val="24"/>
        </w:rPr>
        <w:t>（五）投标文件的组成：</w:t>
      </w:r>
    </w:p>
    <w:p w14:paraId="4CA45B70">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投标文件相应内容上传至投标客户端。</w:t>
      </w:r>
    </w:p>
    <w:p w14:paraId="58E21EA5">
      <w:pPr>
        <w:keepNext w:val="0"/>
        <w:keepLines w:val="0"/>
        <w:pageBreakBefore w:val="0"/>
        <w:numPr>
          <w:ilvl w:val="0"/>
          <w:numId w:val="0"/>
        </w:numPr>
        <w:tabs>
          <w:tab w:val="left" w:pos="525"/>
          <w:tab w:val="left" w:pos="945"/>
        </w:tabs>
        <w:spacing w:line="440" w:lineRule="exact"/>
        <w:ind w:left="1" w:firstLine="523"/>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投标函（</w:t>
      </w:r>
      <w:r>
        <w:rPr>
          <w:rFonts w:hint="eastAsia" w:ascii="宋体" w:hAnsi="宋体" w:eastAsia="宋体" w:cs="宋体"/>
          <w:b/>
          <w:bCs/>
          <w:color w:val="auto"/>
          <w:sz w:val="24"/>
        </w:rPr>
        <w:t>格式见附件）</w:t>
      </w:r>
    </w:p>
    <w:p w14:paraId="0A8B9E15">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rPr>
        <w:t>2.</w:t>
      </w:r>
      <w:r>
        <w:rPr>
          <w:rFonts w:hint="eastAsia" w:ascii="宋体" w:hAnsi="宋体" w:eastAsia="宋体" w:cs="宋体"/>
          <w:bCs/>
          <w:color w:val="auto"/>
          <w:sz w:val="24"/>
        </w:rPr>
        <w:t>证明文件：</w:t>
      </w:r>
    </w:p>
    <w:p w14:paraId="60A88382">
      <w:pPr>
        <w:keepNext w:val="0"/>
        <w:keepLines w:val="0"/>
        <w:pageBreakBefore w:val="0"/>
        <w:numPr>
          <w:ilvl w:val="1"/>
          <w:numId w:val="0"/>
        </w:numPr>
        <w:tabs>
          <w:tab w:val="left" w:pos="525"/>
          <w:tab w:val="left" w:pos="945"/>
        </w:tabs>
        <w:spacing w:line="440" w:lineRule="exact"/>
        <w:ind w:left="990" w:hanging="564"/>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资格、资信证明文件</w:t>
      </w:r>
    </w:p>
    <w:p w14:paraId="4C838684">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①</w:t>
      </w:r>
      <w:r>
        <w:rPr>
          <w:rFonts w:hint="eastAsia" w:ascii="宋体" w:hAnsi="宋体" w:eastAsia="宋体" w:cs="宋体"/>
          <w:bCs/>
          <w:color w:val="auto"/>
          <w:sz w:val="24"/>
        </w:rPr>
        <w:t>关于资格的声明函</w:t>
      </w:r>
      <w:r>
        <w:rPr>
          <w:rFonts w:hint="eastAsia" w:ascii="宋体" w:hAnsi="宋体" w:eastAsia="宋体" w:cs="宋体"/>
          <w:b/>
          <w:color w:val="auto"/>
          <w:sz w:val="24"/>
        </w:rPr>
        <w:t>（</w:t>
      </w:r>
      <w:r>
        <w:rPr>
          <w:rFonts w:hint="eastAsia" w:ascii="宋体" w:hAnsi="宋体" w:eastAsia="宋体" w:cs="宋体"/>
          <w:b/>
          <w:bCs/>
          <w:color w:val="auto"/>
          <w:sz w:val="24"/>
        </w:rPr>
        <w:t>格式见附件）；</w:t>
      </w:r>
    </w:p>
    <w:p w14:paraId="047334BD">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②</w:t>
      </w:r>
      <w:r>
        <w:rPr>
          <w:rFonts w:hint="eastAsia" w:ascii="宋体" w:hAnsi="宋体" w:eastAsia="宋体" w:cs="宋体"/>
          <w:bCs/>
          <w:color w:val="auto"/>
          <w:sz w:val="24"/>
        </w:rPr>
        <w:t>具有独立承担民事责任能力的投标供应商营业执照副本或事业单位法人证书或民办非企业单位登记证书或社会团体法人登记证书或基金会法人登记证书原件扫描件</w:t>
      </w:r>
      <w:r>
        <w:rPr>
          <w:rFonts w:hint="eastAsia" w:ascii="宋体" w:hAnsi="宋体" w:eastAsia="宋体" w:cs="宋体"/>
          <w:b/>
          <w:color w:val="auto"/>
          <w:sz w:val="24"/>
        </w:rPr>
        <w:t>；</w:t>
      </w:r>
    </w:p>
    <w:p w14:paraId="7A9F0C4C">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③</w:t>
      </w:r>
      <w:r>
        <w:rPr>
          <w:rFonts w:hint="eastAsia" w:ascii="宋体" w:hAnsi="宋体" w:eastAsia="宋体" w:cs="宋体"/>
          <w:bCs/>
          <w:color w:val="auto"/>
          <w:sz w:val="24"/>
        </w:rPr>
        <w:t>投标供应商法定代表人授权委托书</w:t>
      </w:r>
      <w:r>
        <w:rPr>
          <w:rFonts w:hint="eastAsia" w:ascii="宋体" w:hAnsi="宋体" w:eastAsia="宋体" w:cs="宋体"/>
          <w:b/>
          <w:bCs/>
          <w:color w:val="auto"/>
          <w:sz w:val="24"/>
        </w:rPr>
        <w:t>（格式见附件，法定代表人亲自参加投标的除外）；</w:t>
      </w:r>
    </w:p>
    <w:p w14:paraId="005E5BEC">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④</w:t>
      </w:r>
      <w:r>
        <w:rPr>
          <w:rFonts w:hint="eastAsia" w:ascii="宋体" w:hAnsi="宋体" w:eastAsia="宋体" w:cs="宋体"/>
          <w:bCs/>
          <w:color w:val="auto"/>
          <w:sz w:val="24"/>
        </w:rPr>
        <w:t>投标供应商法定代表人身份证原件扫描件</w:t>
      </w:r>
      <w:r>
        <w:rPr>
          <w:rFonts w:hint="eastAsia" w:ascii="宋体" w:hAnsi="宋体" w:eastAsia="宋体" w:cs="宋体"/>
          <w:b/>
          <w:color w:val="auto"/>
          <w:sz w:val="24"/>
        </w:rPr>
        <w:t>（身份证应为正、反面）；</w:t>
      </w:r>
    </w:p>
    <w:p w14:paraId="384CC34F">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⑤</w:t>
      </w:r>
      <w:r>
        <w:rPr>
          <w:rFonts w:hint="eastAsia" w:ascii="宋体" w:hAnsi="宋体" w:eastAsia="宋体" w:cs="宋体"/>
          <w:bCs/>
          <w:color w:val="auto"/>
          <w:sz w:val="24"/>
        </w:rPr>
        <w:t>投标供应商法定代表人授权代表身份证原件扫描件</w:t>
      </w:r>
      <w:r>
        <w:rPr>
          <w:rFonts w:hint="eastAsia" w:ascii="宋体" w:hAnsi="宋体" w:eastAsia="宋体" w:cs="宋体"/>
          <w:b/>
          <w:color w:val="auto"/>
          <w:sz w:val="24"/>
        </w:rPr>
        <w:t>（身份证应为正、反面，法定代表人亲自参加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w:t>
      </w:r>
    </w:p>
    <w:p w14:paraId="789F6CA8">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⑥</w:t>
      </w:r>
      <w:r>
        <w:rPr>
          <w:rFonts w:hint="eastAsia" w:ascii="宋体" w:hAnsi="宋体" w:eastAsia="宋体" w:cs="宋体"/>
          <w:bCs/>
          <w:color w:val="auto"/>
          <w:sz w:val="24"/>
        </w:rPr>
        <w:t>投标供应商</w:t>
      </w:r>
      <w:r>
        <w:rPr>
          <w:rFonts w:hint="eastAsia" w:ascii="宋体" w:hAnsi="宋体" w:eastAsia="宋体" w:cs="宋体"/>
          <w:color w:val="auto"/>
          <w:sz w:val="24"/>
          <w:szCs w:val="21"/>
        </w:rPr>
        <w:t>提供</w:t>
      </w:r>
      <w:r>
        <w:rPr>
          <w:rFonts w:hint="eastAsia" w:ascii="宋体" w:hAnsi="宋体" w:eastAsia="宋体" w:cs="宋体"/>
          <w:color w:val="auto"/>
          <w:sz w:val="24"/>
          <w:szCs w:val="21"/>
          <w:lang w:eastAsia="zh-CN"/>
        </w:rPr>
        <w:t>近一年中任意一个月份（不含投标当月）</w:t>
      </w:r>
      <w:r>
        <w:rPr>
          <w:rFonts w:hint="eastAsia" w:ascii="宋体" w:hAnsi="宋体" w:eastAsia="宋体" w:cs="宋体"/>
          <w:color w:val="auto"/>
          <w:sz w:val="24"/>
          <w:szCs w:val="21"/>
        </w:rPr>
        <w:t>的财务状况报告（资产负债表和利润表）或</w:t>
      </w:r>
      <w:r>
        <w:rPr>
          <w:rFonts w:hint="eastAsia" w:ascii="宋体" w:hAnsi="宋体" w:cs="宋体"/>
          <w:color w:val="auto"/>
          <w:sz w:val="24"/>
          <w:szCs w:val="21"/>
          <w:lang w:eastAsia="zh-CN"/>
        </w:rPr>
        <w:t>由会计师事务所出具的2024年度的财务审计报告</w:t>
      </w:r>
      <w:r>
        <w:rPr>
          <w:rFonts w:hint="eastAsia" w:ascii="宋体" w:hAnsi="宋体" w:eastAsia="宋体" w:cs="宋体"/>
          <w:bCs/>
          <w:color w:val="auto"/>
          <w:sz w:val="24"/>
        </w:rPr>
        <w:t>原件扫描件；</w:t>
      </w:r>
    </w:p>
    <w:p w14:paraId="7C952D38">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⑦</w:t>
      </w:r>
      <w:r>
        <w:rPr>
          <w:rFonts w:hint="eastAsia" w:ascii="宋体" w:hAnsi="宋体" w:eastAsia="宋体" w:cs="宋体"/>
          <w:bCs/>
          <w:color w:val="auto"/>
          <w:sz w:val="24"/>
        </w:rPr>
        <w:t>投标供应商</w:t>
      </w:r>
      <w:r>
        <w:rPr>
          <w:rFonts w:hint="eastAsia" w:ascii="宋体" w:hAnsi="宋体" w:eastAsia="宋体" w:cs="宋体"/>
          <w:bCs/>
          <w:color w:val="auto"/>
          <w:sz w:val="24"/>
          <w:lang w:eastAsia="zh-CN"/>
        </w:rPr>
        <w:t>近一年中任意一个月份（不含投标当月）</w:t>
      </w:r>
      <w:r>
        <w:rPr>
          <w:rFonts w:hint="eastAsia" w:ascii="宋体" w:hAnsi="宋体" w:eastAsia="宋体" w:cs="宋体"/>
          <w:bCs/>
          <w:color w:val="auto"/>
          <w:sz w:val="24"/>
        </w:rPr>
        <w:t>的依法缴纳税收的相关证明材料（提供相关主管部门证明或银行代扣证明，或者提供依法免税的主管部门出具的相关证明材料）扫描件；</w:t>
      </w:r>
    </w:p>
    <w:p w14:paraId="4102785E">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⑧</w:t>
      </w:r>
      <w:r>
        <w:rPr>
          <w:rFonts w:hint="eastAsia" w:ascii="宋体" w:hAnsi="宋体" w:eastAsia="宋体" w:cs="宋体"/>
          <w:bCs/>
          <w:color w:val="auto"/>
          <w:sz w:val="24"/>
        </w:rPr>
        <w:t>投标供应商</w:t>
      </w:r>
      <w:r>
        <w:rPr>
          <w:rFonts w:hint="eastAsia" w:ascii="宋体" w:hAnsi="宋体" w:eastAsia="宋体" w:cs="宋体"/>
          <w:color w:val="auto"/>
          <w:sz w:val="24"/>
          <w:lang w:eastAsia="zh-CN"/>
        </w:rPr>
        <w:t>近一年中任意一个月份（不含投标当月）</w:t>
      </w:r>
      <w:r>
        <w:rPr>
          <w:rFonts w:hint="eastAsia" w:ascii="宋体" w:hAnsi="宋体" w:eastAsia="宋体" w:cs="宋体"/>
          <w:color w:val="auto"/>
          <w:sz w:val="24"/>
        </w:rPr>
        <w:t>的依法缴纳社会保障资金的相关证明材料（提供相关主管部门证明或银行代扣证明，或者提供依法不需要缴纳社会保障资金的主管部门出具的相关证明材料）扫描件</w:t>
      </w:r>
      <w:r>
        <w:rPr>
          <w:rFonts w:hint="eastAsia" w:ascii="宋体" w:hAnsi="宋体" w:eastAsia="宋体" w:cs="宋体"/>
          <w:bCs/>
          <w:color w:val="auto"/>
          <w:sz w:val="24"/>
        </w:rPr>
        <w:t>；</w:t>
      </w:r>
    </w:p>
    <w:p w14:paraId="5A10992E">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⑨</w:t>
      </w:r>
      <w:r>
        <w:rPr>
          <w:rFonts w:hint="eastAsia" w:ascii="宋体" w:hAnsi="宋体" w:eastAsia="宋体" w:cs="宋体"/>
          <w:bCs/>
          <w:color w:val="auto"/>
          <w:sz w:val="24"/>
        </w:rPr>
        <w:t>政府采购投标及履约承诺函</w:t>
      </w:r>
      <w:r>
        <w:rPr>
          <w:rFonts w:hint="eastAsia" w:ascii="宋体" w:hAnsi="宋体" w:eastAsia="宋体" w:cs="宋体"/>
          <w:b/>
          <w:color w:val="auto"/>
          <w:sz w:val="24"/>
        </w:rPr>
        <w:t>（格式见附件</w:t>
      </w:r>
      <w:r>
        <w:rPr>
          <w:rFonts w:hint="eastAsia" w:ascii="宋体" w:hAnsi="宋体" w:eastAsia="宋体" w:cs="宋体"/>
          <w:b/>
          <w:bCs/>
          <w:color w:val="auto"/>
          <w:sz w:val="24"/>
        </w:rPr>
        <w:t>）；</w:t>
      </w:r>
    </w:p>
    <w:p w14:paraId="271C30AC">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⑩</w:t>
      </w:r>
      <w:r>
        <w:rPr>
          <w:rFonts w:hint="eastAsia" w:ascii="宋体" w:hAnsi="宋体" w:eastAsia="宋体" w:cs="宋体"/>
          <w:bCs/>
          <w:color w:val="auto"/>
          <w:sz w:val="24"/>
        </w:rPr>
        <w:t>授权代理人提供由法定的社保收缴部门出具的</w:t>
      </w:r>
      <w:r>
        <w:rPr>
          <w:rFonts w:hint="eastAsia" w:ascii="宋体" w:hAnsi="宋体" w:eastAsia="宋体" w:cs="宋体"/>
          <w:bCs/>
          <w:color w:val="auto"/>
          <w:sz w:val="24"/>
          <w:lang w:eastAsia="zh-CN"/>
        </w:rPr>
        <w:t>近一年中任意一个月份（不含投标当月）</w:t>
      </w:r>
      <w:r>
        <w:rPr>
          <w:rFonts w:hint="eastAsia" w:ascii="宋体" w:hAnsi="宋体" w:eastAsia="宋体" w:cs="宋体"/>
          <w:bCs/>
          <w:color w:val="auto"/>
          <w:sz w:val="24"/>
        </w:rPr>
        <w:t>的投标供应商依法为其缴纳社会保险证明</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由相关主管部门出具，如</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供应商成立时间迟于要求开始的时间，则时间要求为</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供应商成立时间至截止时间；法定代表人亲自参加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的除外；社保缴费证明必须提交带有社保部门红章的或含有县</w:t>
      </w:r>
      <w:r>
        <w:rPr>
          <w:rFonts w:hint="eastAsia" w:ascii="宋体" w:hAnsi="宋体" w:eastAsia="宋体" w:cs="宋体"/>
          <w:b/>
          <w:color w:val="auto"/>
          <w:sz w:val="24"/>
          <w:lang w:eastAsia="zh-CN"/>
        </w:rPr>
        <w:t>（</w:t>
      </w:r>
      <w:r>
        <w:rPr>
          <w:rFonts w:hint="eastAsia" w:ascii="宋体" w:hAnsi="宋体" w:eastAsia="宋体" w:cs="宋体"/>
          <w:b/>
          <w:color w:val="auto"/>
          <w:sz w:val="24"/>
        </w:rPr>
        <w:t>区</w:t>
      </w:r>
      <w:r>
        <w:rPr>
          <w:rFonts w:hint="eastAsia" w:ascii="宋体" w:hAnsi="宋体" w:eastAsia="宋体" w:cs="宋体"/>
          <w:b/>
          <w:color w:val="auto"/>
          <w:sz w:val="24"/>
          <w:lang w:eastAsia="zh-CN"/>
        </w:rPr>
        <w:t>）</w:t>
      </w:r>
      <w:r>
        <w:rPr>
          <w:rFonts w:hint="eastAsia" w:ascii="宋体" w:hAnsi="宋体" w:eastAsia="宋体" w:cs="宋体"/>
          <w:b/>
          <w:color w:val="auto"/>
          <w:sz w:val="24"/>
        </w:rPr>
        <w:t>级及以上社保部门电子签章或带二维码验证的扫描件</w:t>
      </w:r>
      <w:r>
        <w:rPr>
          <w:rFonts w:hint="eastAsia" w:ascii="宋体" w:hAnsi="宋体" w:eastAsia="宋体" w:cs="宋体"/>
          <w:b/>
          <w:color w:val="auto"/>
          <w:sz w:val="24"/>
          <w:lang w:val="en-US" w:eastAsia="zh-CN"/>
        </w:rPr>
        <w:t>]</w:t>
      </w:r>
      <w:r>
        <w:rPr>
          <w:rFonts w:hint="eastAsia" w:ascii="宋体" w:hAnsi="宋体" w:eastAsia="宋体" w:cs="宋体"/>
          <w:bCs/>
          <w:color w:val="auto"/>
          <w:sz w:val="24"/>
        </w:rPr>
        <w:t>；</w:t>
      </w:r>
    </w:p>
    <w:p w14:paraId="5C65373E">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⑪</w:t>
      </w:r>
      <w:r>
        <w:rPr>
          <w:rFonts w:hint="eastAsia" w:ascii="宋体" w:hAnsi="宋体" w:eastAsia="宋体" w:cs="宋体"/>
          <w:bCs/>
          <w:color w:val="auto"/>
          <w:sz w:val="24"/>
        </w:rPr>
        <w:t>参加政府采购活动前3年内在经营活动中没有重大违法记录的书面声明</w:t>
      </w:r>
      <w:r>
        <w:rPr>
          <w:rFonts w:hint="eastAsia" w:ascii="宋体" w:hAnsi="宋体" w:eastAsia="宋体" w:cs="宋体"/>
          <w:b/>
          <w:color w:val="auto"/>
          <w:sz w:val="24"/>
        </w:rPr>
        <w:t>（格式见附件）；</w:t>
      </w:r>
    </w:p>
    <w:p w14:paraId="40F7E7DB">
      <w:pPr>
        <w:keepNext w:val="0"/>
        <w:keepLines w:val="0"/>
        <w:pageBreakBefore w:val="0"/>
        <w:numPr>
          <w:ilvl w:val="2"/>
          <w:numId w:val="0"/>
        </w:numPr>
        <w:tabs>
          <w:tab w:val="left" w:pos="420"/>
          <w:tab w:val="left" w:pos="945"/>
          <w:tab w:val="left" w:pos="1155"/>
        </w:tabs>
        <w:spacing w:line="44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⑫</w:t>
      </w:r>
      <w:r>
        <w:rPr>
          <w:rFonts w:hint="eastAsia" w:ascii="宋体" w:hAnsi="宋体" w:eastAsia="宋体" w:cs="宋体"/>
          <w:bCs/>
          <w:color w:val="auto"/>
          <w:sz w:val="24"/>
        </w:rPr>
        <w:t>具备履行合同所必需的设备和专业技术能力的书面声明</w:t>
      </w:r>
      <w:r>
        <w:rPr>
          <w:rFonts w:hint="eastAsia" w:ascii="宋体" w:hAnsi="宋体" w:eastAsia="宋体" w:cs="宋体"/>
          <w:b/>
          <w:color w:val="auto"/>
          <w:sz w:val="24"/>
        </w:rPr>
        <w:t>（格式见附件）；</w:t>
      </w:r>
    </w:p>
    <w:p w14:paraId="70CE16D1">
      <w:pPr>
        <w:keepNext w:val="0"/>
        <w:keepLines w:val="0"/>
        <w:pageBreakBefore w:val="0"/>
        <w:tabs>
          <w:tab w:val="left" w:pos="420"/>
          <w:tab w:val="left" w:pos="945"/>
          <w:tab w:val="left" w:pos="1155"/>
        </w:tabs>
        <w:spacing w:line="440" w:lineRule="exact"/>
        <w:ind w:firstLine="482"/>
        <w:rPr>
          <w:rFonts w:hint="eastAsia" w:ascii="宋体" w:hAnsi="宋体" w:eastAsia="宋体" w:cs="宋体"/>
          <w:bCs/>
          <w:color w:val="auto"/>
          <w:sz w:val="24"/>
        </w:rPr>
      </w:pPr>
      <w:r>
        <w:rPr>
          <w:rFonts w:hint="eastAsia" w:ascii="宋体" w:hAnsi="宋体" w:eastAsia="宋体" w:cs="宋体"/>
          <w:b/>
          <w:bCs/>
          <w:color w:val="auto"/>
          <w:sz w:val="24"/>
        </w:rPr>
        <w:t>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b/>
          <w:bCs/>
          <w:color w:val="auto"/>
          <w:sz w:val="24"/>
          <w:lang w:eastAsia="zh-CN"/>
        </w:rPr>
        <w:t>以由</w:t>
      </w:r>
      <w:r>
        <w:rPr>
          <w:rFonts w:hint="eastAsia" w:ascii="宋体" w:hAnsi="宋体" w:eastAsia="宋体" w:cs="宋体"/>
          <w:b/>
          <w:bCs/>
          <w:color w:val="auto"/>
          <w:sz w:val="24"/>
        </w:rPr>
        <w:t>分支机构参加政府采购和签订合同。</w:t>
      </w:r>
    </w:p>
    <w:p w14:paraId="1B50AC4F">
      <w:pPr>
        <w:keepNext w:val="0"/>
        <w:keepLines w:val="0"/>
        <w:pageBreakBefore w:val="0"/>
        <w:tabs>
          <w:tab w:val="left" w:pos="420"/>
          <w:tab w:val="left" w:pos="945"/>
          <w:tab w:val="left" w:pos="1155"/>
        </w:tabs>
        <w:spacing w:line="440" w:lineRule="exact"/>
        <w:ind w:firstLine="482"/>
        <w:rPr>
          <w:rFonts w:hint="eastAsia" w:ascii="宋体" w:hAnsi="宋体" w:eastAsia="宋体" w:cs="宋体"/>
          <w:b/>
          <w:bCs/>
          <w:color w:val="auto"/>
          <w:sz w:val="24"/>
        </w:rPr>
      </w:pPr>
      <w:r>
        <w:rPr>
          <w:rFonts w:hint="eastAsia" w:ascii="宋体" w:hAnsi="宋体" w:eastAsia="宋体" w:cs="宋体"/>
          <w:i w:val="0"/>
          <w:iCs w:val="0"/>
          <w:caps w:val="0"/>
          <w:color w:val="auto"/>
          <w:spacing w:val="0"/>
          <w:sz w:val="24"/>
          <w:szCs w:val="24"/>
          <w:shd w:val="clear" w:color="auto" w:fill="FFFFFF"/>
        </w:rPr>
        <w:t>⑬</w:t>
      </w:r>
      <w:r>
        <w:rPr>
          <w:rFonts w:hint="eastAsia" w:ascii="宋体" w:hAnsi="宋体" w:eastAsia="宋体" w:cs="宋体"/>
          <w:bCs/>
          <w:color w:val="auto"/>
          <w:sz w:val="24"/>
          <w:szCs w:val="24"/>
          <w:lang w:eastAsia="zh-CN"/>
        </w:rPr>
        <w:t>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p>
    <w:p w14:paraId="7B038F1A">
      <w:pPr>
        <w:keepNext w:val="0"/>
        <w:keepLines w:val="0"/>
        <w:pageBreakBefore w:val="0"/>
        <w:tabs>
          <w:tab w:val="left" w:pos="420"/>
          <w:tab w:val="left" w:pos="945"/>
        </w:tabs>
        <w:spacing w:line="440" w:lineRule="exact"/>
        <w:ind w:left="523"/>
        <w:rPr>
          <w:rFonts w:hint="eastAsia" w:ascii="宋体" w:hAnsi="宋体" w:eastAsia="宋体" w:cs="宋体"/>
          <w:color w:val="auto"/>
          <w:sz w:val="24"/>
        </w:rPr>
      </w:pPr>
      <w:r>
        <w:rPr>
          <w:rFonts w:hint="eastAsia" w:ascii="宋体" w:hAnsi="宋体" w:eastAsia="宋体" w:cs="宋体"/>
          <w:color w:val="auto"/>
          <w:sz w:val="24"/>
        </w:rPr>
        <w:t>（2）补充性文件</w:t>
      </w:r>
    </w:p>
    <w:p w14:paraId="1CE22B9C">
      <w:pPr>
        <w:keepNext w:val="0"/>
        <w:keepLines w:val="0"/>
        <w:pageBreakBefore w:val="0"/>
        <w:tabs>
          <w:tab w:val="left" w:pos="420"/>
          <w:tab w:val="left" w:pos="945"/>
          <w:tab w:val="left" w:pos="1155"/>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①</w:t>
      </w:r>
      <w:r>
        <w:rPr>
          <w:rFonts w:hint="eastAsia" w:ascii="宋体" w:hAnsi="宋体" w:eastAsia="宋体" w:cs="宋体"/>
          <w:color w:val="auto"/>
          <w:sz w:val="24"/>
        </w:rPr>
        <w:t>投标供应商情况表</w:t>
      </w:r>
      <w:r>
        <w:rPr>
          <w:rFonts w:hint="eastAsia" w:ascii="宋体" w:hAnsi="宋体" w:eastAsia="宋体" w:cs="宋体"/>
          <w:b/>
          <w:color w:val="auto"/>
          <w:sz w:val="24"/>
        </w:rPr>
        <w:t>（格式见附件）</w:t>
      </w:r>
    </w:p>
    <w:p w14:paraId="3CCC3BB3">
      <w:pPr>
        <w:keepNext w:val="0"/>
        <w:keepLines w:val="0"/>
        <w:pageBreakBefore w:val="0"/>
        <w:tabs>
          <w:tab w:val="left" w:pos="420"/>
          <w:tab w:val="left" w:pos="945"/>
          <w:tab w:val="left" w:pos="1155"/>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②</w:t>
      </w:r>
      <w:r>
        <w:rPr>
          <w:rFonts w:hint="eastAsia" w:ascii="宋体" w:hAnsi="宋体" w:eastAsia="宋体" w:cs="宋体"/>
          <w:color w:val="auto"/>
          <w:sz w:val="24"/>
        </w:rPr>
        <w:t>投标供应商认为必须提供的其他证明材料</w:t>
      </w:r>
    </w:p>
    <w:p w14:paraId="02016B7F">
      <w:pPr>
        <w:keepNext w:val="0"/>
        <w:keepLines w:val="0"/>
        <w:pageBreakBefore w:val="0"/>
        <w:widowControl/>
        <w:spacing w:line="440" w:lineRule="exact"/>
        <w:ind w:firstLine="482"/>
        <w:jc w:val="left"/>
        <w:rPr>
          <w:rFonts w:hint="eastAsia" w:ascii="宋体" w:hAnsi="宋体" w:eastAsia="宋体" w:cs="宋体"/>
          <w:color w:val="auto"/>
        </w:rPr>
      </w:pPr>
      <w:r>
        <w:rPr>
          <w:rFonts w:hint="eastAsia" w:ascii="宋体" w:hAnsi="宋体" w:eastAsia="宋体" w:cs="宋体"/>
          <w:b/>
          <w:bCs/>
          <w:color w:val="auto"/>
          <w:sz w:val="24"/>
          <w:lang w:bidi="ar"/>
        </w:rPr>
        <w:t>上述资格、资信证明文件中的资格证明文件必须全部提供，必须确保所有证明文件均为真实的、有效的且清晰的。</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lang w:eastAsia="zh-CN" w:bidi="ar"/>
        </w:rPr>
        <w:t>或其他可以</w:t>
      </w:r>
      <w:r>
        <w:rPr>
          <w:rFonts w:hint="eastAsia" w:ascii="宋体" w:hAnsi="宋体" w:eastAsia="宋体" w:cs="宋体"/>
          <w:b/>
          <w:bCs/>
          <w:color w:val="auto"/>
          <w:sz w:val="24"/>
          <w:lang w:bidi="ar"/>
        </w:rPr>
        <w:t>在中国大陆有效居留的许可证明。</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供应商所提交的证明文件的完整、清晰与否，将直接影响其</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文件的审核和评分结果</w:t>
      </w:r>
      <w:r>
        <w:rPr>
          <w:rFonts w:hint="eastAsia" w:ascii="宋体" w:hAnsi="宋体" w:eastAsia="宋体" w:cs="宋体"/>
          <w:color w:val="auto"/>
          <w:sz w:val="24"/>
          <w:lang w:bidi="ar"/>
        </w:rPr>
        <w:t>。</w:t>
      </w:r>
    </w:p>
    <w:p w14:paraId="2CABAF49">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rPr>
        <w:t>3.</w:t>
      </w:r>
      <w:r>
        <w:rPr>
          <w:rFonts w:hint="eastAsia" w:ascii="宋体" w:hAnsi="宋体" w:eastAsia="宋体" w:cs="宋体"/>
          <w:bCs/>
          <w:color w:val="auto"/>
          <w:sz w:val="24"/>
        </w:rPr>
        <w:t>开标一览表</w:t>
      </w:r>
      <w:r>
        <w:rPr>
          <w:rFonts w:hint="eastAsia" w:ascii="宋体" w:hAnsi="宋体" w:eastAsia="宋体" w:cs="宋体"/>
          <w:b/>
          <w:color w:val="auto"/>
          <w:sz w:val="24"/>
        </w:rPr>
        <w:t>（格式见附件）</w:t>
      </w:r>
    </w:p>
    <w:p w14:paraId="386899FF">
      <w:pPr>
        <w:keepNext w:val="0"/>
        <w:keepLines w:val="0"/>
        <w:pageBreakBefore w:val="0"/>
        <w:tabs>
          <w:tab w:val="left" w:pos="525"/>
          <w:tab w:val="left" w:pos="945"/>
        </w:tabs>
        <w:spacing w:line="440" w:lineRule="exact"/>
        <w:ind w:firstLine="482"/>
        <w:rPr>
          <w:rFonts w:hint="eastAsia" w:ascii="宋体" w:hAnsi="宋体" w:eastAsia="宋体" w:cs="宋体"/>
          <w:b/>
          <w:bCs/>
          <w:color w:val="auto"/>
          <w:sz w:val="24"/>
          <w:lang w:val="en-US" w:eastAsia="zh-CN"/>
        </w:rPr>
      </w:pPr>
      <w:r>
        <w:rPr>
          <w:rFonts w:hint="eastAsia" w:ascii="宋体" w:hAnsi="宋体" w:eastAsia="宋体" w:cs="宋体"/>
          <w:b w:val="0"/>
          <w:bCs w:val="0"/>
          <w:color w:val="auto"/>
          <w:sz w:val="24"/>
          <w:lang w:val="en-US" w:eastAsia="zh-CN"/>
        </w:rPr>
        <w:t>4.</w:t>
      </w:r>
      <w:r>
        <w:rPr>
          <w:rFonts w:hint="eastAsia" w:ascii="宋体" w:hAnsi="宋体" w:cs="宋体"/>
          <w:b w:val="0"/>
          <w:bCs w:val="0"/>
          <w:color w:val="auto"/>
          <w:sz w:val="24"/>
          <w:lang w:val="en-US" w:eastAsia="zh-CN"/>
        </w:rPr>
        <w:t>投标产品配置及分项报价表</w:t>
      </w:r>
      <w:r>
        <w:rPr>
          <w:rFonts w:hint="eastAsia" w:ascii="宋体" w:hAnsi="宋体" w:eastAsia="宋体" w:cs="宋体"/>
          <w:b/>
          <w:color w:val="auto"/>
          <w:sz w:val="24"/>
        </w:rPr>
        <w:t>（格式见附件）</w:t>
      </w:r>
    </w:p>
    <w:p w14:paraId="7633D4E7">
      <w:pPr>
        <w:keepNext w:val="0"/>
        <w:keepLines w:val="0"/>
        <w:pageBreakBefore w:val="0"/>
        <w:tabs>
          <w:tab w:val="left" w:pos="525"/>
          <w:tab w:val="left" w:pos="945"/>
        </w:tabs>
        <w:spacing w:line="440" w:lineRule="exact"/>
        <w:ind w:firstLine="482"/>
        <w:rPr>
          <w:rFonts w:hint="eastAsia" w:ascii="宋体" w:hAnsi="宋体" w:eastAsia="宋体" w:cs="宋体"/>
          <w:b/>
          <w:bCs/>
          <w:color w:val="auto"/>
          <w:sz w:val="24"/>
        </w:rPr>
      </w:pPr>
      <w:r>
        <w:rPr>
          <w:rFonts w:hint="eastAsia" w:ascii="宋体" w:hAnsi="宋体" w:eastAsia="宋体" w:cs="宋体"/>
          <w:b/>
          <w:bCs/>
          <w:color w:val="auto"/>
          <w:sz w:val="24"/>
        </w:rPr>
        <w:t>注：</w:t>
      </w:r>
      <w:r>
        <w:rPr>
          <w:rFonts w:hint="eastAsia" w:ascii="宋体" w:hAnsi="宋体" w:eastAsia="宋体" w:cs="宋体"/>
          <w:b/>
          <w:bCs/>
          <w:color w:val="auto"/>
          <w:sz w:val="24"/>
          <w:lang w:eastAsia="zh-CN"/>
        </w:rPr>
        <w:t>总报价包括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p>
    <w:p w14:paraId="43CFA5DE">
      <w:pPr>
        <w:keepNext w:val="0"/>
        <w:keepLines w:val="0"/>
        <w:pageBreakBefore w:val="0"/>
        <w:tabs>
          <w:tab w:val="left" w:pos="525"/>
          <w:tab w:val="left" w:pos="945"/>
        </w:tabs>
        <w:spacing w:line="440" w:lineRule="exact"/>
        <w:ind w:firstLine="482"/>
        <w:rPr>
          <w:rFonts w:hint="eastAsia" w:ascii="宋体" w:hAnsi="宋体" w:eastAsia="宋体" w:cs="宋体"/>
          <w:bCs/>
          <w:color w:val="auto"/>
          <w:sz w:val="24"/>
        </w:rPr>
      </w:pPr>
      <w:r>
        <w:rPr>
          <w:rFonts w:hint="eastAsia" w:ascii="宋体" w:hAnsi="宋体" w:eastAsia="宋体" w:cs="宋体"/>
          <w:b/>
          <w:bCs/>
          <w:color w:val="auto"/>
          <w:sz w:val="24"/>
        </w:rPr>
        <w:t>评标委员会认为投标供应商的投标总报价或者分项报价明显低于其他通过符合性审查投标供应商的报价的，有可能影响服务质量或者不能诚信履约的，将要求其在评审现场合理的时间内（</w:t>
      </w:r>
      <w:r>
        <w:rPr>
          <w:rFonts w:hint="eastAsia" w:ascii="宋体" w:hAnsi="宋体" w:eastAsia="宋体" w:cs="宋体"/>
          <w:b/>
          <w:bCs/>
          <w:color w:val="auto"/>
          <w:sz w:val="24"/>
          <w:lang w:val="en-US" w:eastAsia="zh-CN"/>
        </w:rPr>
        <w:t>15分钟</w:t>
      </w:r>
      <w:r>
        <w:rPr>
          <w:rFonts w:hint="eastAsia" w:ascii="宋体" w:hAnsi="宋体" w:eastAsia="宋体" w:cs="宋体"/>
          <w:b/>
          <w:bCs/>
          <w:color w:val="auto"/>
          <w:sz w:val="24"/>
        </w:rPr>
        <w:t>内）提供说明，必要时提交相关证明材料；投标供应商不能证明其报价合理性的，评标委员会将其作为无效投标处理；投标供应商的投标总报价或者分项报价为0元的，评标委员会应当将其作为无效投标处理。</w:t>
      </w:r>
    </w:p>
    <w:p w14:paraId="1768AE7E">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bCs/>
          <w:color w:val="auto"/>
          <w:sz w:val="24"/>
        </w:rPr>
        <w:t>偏离表</w:t>
      </w:r>
      <w:r>
        <w:rPr>
          <w:rFonts w:hint="eastAsia" w:ascii="宋体" w:hAnsi="宋体" w:eastAsia="宋体" w:cs="宋体"/>
          <w:b/>
          <w:bCs/>
          <w:color w:val="auto"/>
          <w:sz w:val="24"/>
        </w:rPr>
        <w:t>（格式见附件）</w:t>
      </w:r>
    </w:p>
    <w:p w14:paraId="4EAEFFE4">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
          <w:bCs w:val="0"/>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技术标</w:t>
      </w:r>
      <w:r>
        <w:rPr>
          <w:rFonts w:hint="eastAsia" w:ascii="宋体" w:hAnsi="宋体" w:eastAsia="宋体" w:cs="宋体"/>
          <w:b/>
          <w:bCs w:val="0"/>
          <w:color w:val="000000"/>
          <w:sz w:val="24"/>
          <w:highlight w:val="none"/>
        </w:rPr>
        <w:t>（格式自拟）</w:t>
      </w:r>
    </w:p>
    <w:p w14:paraId="6A3F3C13">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w:t>
      </w:r>
      <w:r>
        <w:rPr>
          <w:rFonts w:hint="eastAsia" w:ascii="宋体" w:hAnsi="宋体" w:eastAsia="宋体" w:cs="宋体"/>
          <w:bCs/>
          <w:color w:val="auto"/>
          <w:sz w:val="24"/>
        </w:rPr>
        <w:t>评分标准中对应的其他所需证明材料</w:t>
      </w:r>
      <w:r>
        <w:rPr>
          <w:rFonts w:hint="eastAsia" w:ascii="宋体" w:hAnsi="宋体" w:eastAsia="宋体" w:cs="宋体"/>
          <w:b/>
          <w:color w:val="auto"/>
          <w:sz w:val="24"/>
        </w:rPr>
        <w:t>（如有自行添加）</w:t>
      </w:r>
    </w:p>
    <w:p w14:paraId="52B7A7F8">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eastAsia="宋体" w:cs="宋体"/>
          <w:bCs/>
          <w:color w:val="auto"/>
          <w:sz w:val="24"/>
        </w:rPr>
        <w:t>要求采购人提供的配合</w:t>
      </w:r>
      <w:r>
        <w:rPr>
          <w:rFonts w:hint="eastAsia" w:ascii="宋体" w:hAnsi="宋体" w:eastAsia="宋体" w:cs="宋体"/>
          <w:b/>
          <w:color w:val="auto"/>
          <w:sz w:val="24"/>
        </w:rPr>
        <w:t>（如有自拟并自行添加）</w:t>
      </w:r>
    </w:p>
    <w:p w14:paraId="544B136C">
      <w:pPr>
        <w:keepNext w:val="0"/>
        <w:keepLines w:val="0"/>
        <w:pageBreakBefore w:val="0"/>
        <w:numPr>
          <w:ilvl w:val="0"/>
          <w:numId w:val="0"/>
        </w:numPr>
        <w:tabs>
          <w:tab w:val="left" w:pos="525"/>
          <w:tab w:val="left" w:pos="945"/>
        </w:tabs>
        <w:spacing w:line="44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9</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eastAsia="zh-CN"/>
        </w:rPr>
        <w:t>其他</w:t>
      </w:r>
      <w:r>
        <w:rPr>
          <w:rFonts w:hint="eastAsia" w:ascii="宋体" w:hAnsi="宋体" w:eastAsia="宋体" w:cs="宋体"/>
          <w:b/>
          <w:color w:val="auto"/>
          <w:sz w:val="24"/>
        </w:rPr>
        <w:t>（投标供应商认为有必要提供的声明和文件，如有自拟并自行添加）</w:t>
      </w:r>
    </w:p>
    <w:p w14:paraId="78C8AFC7">
      <w:pPr>
        <w:keepNext w:val="0"/>
        <w:keepLines w:val="0"/>
        <w:pageBreakBefore w:val="0"/>
        <w:widowControl/>
        <w:spacing w:line="440" w:lineRule="exact"/>
        <w:ind w:firstLine="482"/>
        <w:rPr>
          <w:rFonts w:hint="eastAsia" w:ascii="宋体" w:hAnsi="宋体" w:eastAsia="宋体" w:cs="宋体"/>
          <w:b/>
          <w:color w:val="auto"/>
          <w:sz w:val="24"/>
        </w:rPr>
      </w:pPr>
      <w:r>
        <w:rPr>
          <w:rFonts w:hint="eastAsia" w:ascii="宋体" w:hAnsi="宋体" w:eastAsia="宋体" w:cs="宋体"/>
          <w:b/>
          <w:color w:val="auto"/>
          <w:sz w:val="24"/>
        </w:rPr>
        <w:t>（六）投标文件的制作：</w:t>
      </w:r>
    </w:p>
    <w:p w14:paraId="1E8E74FA">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1.所有文件、往来函件均应使用简体中文（规格、型号辅助符号除外）。</w:t>
      </w:r>
    </w:p>
    <w:p w14:paraId="64A41A0D">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2.投标文件由投标供应商按给定格式如实填写（编写），须有法人（盖章）、法定代表人或法定代表人授权代表签字或盖章，方为有效，未尽事宜可自行补充。</w:t>
      </w:r>
    </w:p>
    <w:p w14:paraId="32A1ABFA">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3.投标供应商报价一律以人民币为投标结算货币，结算单位为“元”。</w:t>
      </w:r>
    </w:p>
    <w:p w14:paraId="00C7465F">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4.投标文件格式部分，应由投标供应商按给定格式提供，不得更改。</w:t>
      </w:r>
    </w:p>
    <w:p w14:paraId="10450A37">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5.投标文件应用不褪色的黑色墨水书写或打印。</w:t>
      </w:r>
    </w:p>
    <w:p w14:paraId="0F22BAE3">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6.投标文件应按“投标文件的组成”的顺序制作。</w:t>
      </w:r>
    </w:p>
    <w:p w14:paraId="33ECA7A7">
      <w:pPr>
        <w:keepNext w:val="0"/>
        <w:keepLines w:val="0"/>
        <w:pageBreakBefore w:val="0"/>
        <w:spacing w:line="440" w:lineRule="exact"/>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.投标费用自理。</w:t>
      </w:r>
    </w:p>
    <w:p w14:paraId="6E7CDC00">
      <w:pPr>
        <w:keepNext w:val="0"/>
        <w:keepLines w:val="0"/>
        <w:pageBreakBefore w:val="0"/>
        <w:spacing w:line="440" w:lineRule="exact"/>
        <w:ind w:firstLine="482"/>
        <w:jc w:val="left"/>
        <w:rPr>
          <w:rFonts w:hint="eastAsia" w:ascii="宋体" w:hAnsi="宋体" w:eastAsia="宋体" w:cs="宋体"/>
          <w:b/>
          <w:bCs/>
          <w:color w:val="auto"/>
          <w:sz w:val="24"/>
        </w:rPr>
      </w:pPr>
      <w:r>
        <w:rPr>
          <w:rFonts w:hint="eastAsia" w:ascii="宋体" w:hAnsi="宋体" w:eastAsia="宋体" w:cs="宋体"/>
          <w:b/>
          <w:bCs/>
          <w:color w:val="auto"/>
          <w:sz w:val="24"/>
          <w:lang w:val="en-US" w:eastAsia="zh-CN"/>
        </w:rPr>
        <w:t>8</w:t>
      </w:r>
      <w:r>
        <w:rPr>
          <w:rFonts w:hint="eastAsia" w:ascii="宋体" w:hAnsi="宋体" w:eastAsia="宋体" w:cs="宋体"/>
          <w:b/>
          <w:bCs/>
          <w:color w:val="auto"/>
          <w:sz w:val="24"/>
        </w:rPr>
        <w:t>.供应商进行网上投标请参照“苏采云”系统供应商操作手册http://cz.wuxi.gov.cn/doc/2023/10/11/4080287.shtml。</w:t>
      </w:r>
    </w:p>
    <w:p w14:paraId="09BF8CA8">
      <w:pPr>
        <w:keepNext w:val="0"/>
        <w:keepLines w:val="0"/>
        <w:pageBreakBefore w:val="0"/>
        <w:tabs>
          <w:tab w:val="left" w:pos="945"/>
        </w:tabs>
        <w:spacing w:line="440" w:lineRule="exact"/>
        <w:outlineLvl w:val="0"/>
        <w:rPr>
          <w:rFonts w:hint="eastAsia" w:ascii="宋体" w:hAnsi="宋体" w:eastAsia="宋体" w:cs="宋体"/>
          <w:b/>
          <w:color w:val="auto"/>
          <w:sz w:val="24"/>
        </w:rPr>
      </w:pPr>
      <w:r>
        <w:rPr>
          <w:rFonts w:hint="eastAsia" w:ascii="宋体" w:hAnsi="宋体" w:eastAsia="宋体" w:cs="宋体"/>
          <w:b/>
          <w:color w:val="auto"/>
          <w:sz w:val="24"/>
        </w:rPr>
        <w:t>（七）网上投标：</w:t>
      </w:r>
    </w:p>
    <w:p w14:paraId="1F2D547C">
      <w:pPr>
        <w:keepNext w:val="0"/>
        <w:keepLines w:val="0"/>
        <w:pageBreakBefore w:val="0"/>
        <w:tabs>
          <w:tab w:val="left" w:pos="1288"/>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1.投标供应商应由其法定代表人或法定代表人授权代表在规定的网上投标时间内，凭CA数字证书登录《江苏省政府采购交易系统》（简称“苏采云”系统）获取</w:t>
      </w:r>
      <w:r>
        <w:rPr>
          <w:rFonts w:hint="eastAsia" w:ascii="宋体" w:hAnsi="宋体" w:eastAsia="宋体" w:cs="宋体"/>
          <w:color w:val="auto"/>
          <w:sz w:val="24"/>
          <w:lang w:eastAsia="zh-CN"/>
        </w:rPr>
        <w:t>招标文件</w:t>
      </w:r>
      <w:r>
        <w:rPr>
          <w:rFonts w:hint="eastAsia" w:ascii="宋体" w:hAnsi="宋体" w:eastAsia="宋体" w:cs="宋体"/>
          <w:color w:val="auto"/>
          <w:sz w:val="24"/>
        </w:rPr>
        <w:t>，在投标客户端制作投标文件（电子数据），并在投标截止时间之前上传投标文件。</w:t>
      </w:r>
    </w:p>
    <w:p w14:paraId="043202FC">
      <w:pPr>
        <w:keepNext w:val="0"/>
        <w:keepLines w:val="0"/>
        <w:pageBreakBefore w:val="0"/>
        <w:tabs>
          <w:tab w:val="left" w:pos="525"/>
          <w:tab w:val="left" w:pos="1288"/>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2.投标供应商应对CA数字证书妥善保管，如被他人盗用投标，后果自负。</w:t>
      </w:r>
    </w:p>
    <w:p w14:paraId="087A7964">
      <w:pPr>
        <w:keepNext w:val="0"/>
        <w:keepLines w:val="0"/>
        <w:pageBreakBefore w:val="0"/>
        <w:tabs>
          <w:tab w:val="left" w:pos="525"/>
          <w:tab w:val="left" w:pos="1288"/>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3.投标供应商按</w:t>
      </w:r>
      <w:r>
        <w:rPr>
          <w:rFonts w:hint="eastAsia" w:ascii="宋体" w:hAnsi="宋体" w:eastAsia="宋体" w:cs="宋体"/>
          <w:color w:val="auto"/>
          <w:sz w:val="24"/>
          <w:lang w:eastAsia="zh-CN"/>
        </w:rPr>
        <w:t>招标文件</w:t>
      </w:r>
      <w:r>
        <w:rPr>
          <w:rFonts w:hint="eastAsia" w:ascii="宋体" w:hAnsi="宋体" w:eastAsia="宋体" w:cs="宋体"/>
          <w:color w:val="auto"/>
          <w:sz w:val="24"/>
        </w:rPr>
        <w:t>规定的网上解密时间进行解密，如未按时解密后果自负。</w:t>
      </w:r>
    </w:p>
    <w:p w14:paraId="2E24D078">
      <w:pPr>
        <w:keepNext w:val="0"/>
        <w:keepLines w:val="0"/>
        <w:pageBreakBefore w:val="0"/>
        <w:tabs>
          <w:tab w:val="left" w:pos="525"/>
          <w:tab w:val="left" w:pos="1288"/>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4.投标供应商应当对</w:t>
      </w:r>
      <w:r>
        <w:rPr>
          <w:rFonts w:hint="eastAsia" w:ascii="宋体" w:hAnsi="宋体" w:eastAsia="宋体" w:cs="宋体"/>
          <w:color w:val="auto"/>
          <w:sz w:val="24"/>
          <w:lang w:eastAsia="zh-CN"/>
        </w:rPr>
        <w:t>招标文件</w:t>
      </w:r>
      <w:r>
        <w:rPr>
          <w:rFonts w:hint="eastAsia" w:ascii="宋体" w:hAnsi="宋体" w:eastAsia="宋体" w:cs="宋体"/>
          <w:color w:val="auto"/>
          <w:sz w:val="24"/>
        </w:rPr>
        <w:t>提出的要求和条件</w:t>
      </w:r>
      <w:r>
        <w:rPr>
          <w:rFonts w:hint="eastAsia" w:ascii="宋体" w:hAnsi="宋体" w:eastAsia="宋体" w:cs="宋体"/>
          <w:color w:val="auto"/>
          <w:sz w:val="24"/>
          <w:lang w:eastAsia="zh-CN"/>
        </w:rPr>
        <w:t>作出</w:t>
      </w:r>
      <w:r>
        <w:rPr>
          <w:rFonts w:hint="eastAsia" w:ascii="宋体" w:hAnsi="宋体" w:eastAsia="宋体" w:cs="宋体"/>
          <w:color w:val="auto"/>
          <w:sz w:val="24"/>
        </w:rPr>
        <w:t>实质性响应，并在电子投标系统逐条应答。</w:t>
      </w:r>
    </w:p>
    <w:p w14:paraId="13424C0C">
      <w:pPr>
        <w:keepNext w:val="0"/>
        <w:keepLines w:val="0"/>
        <w:pageBreakBefore w:val="0"/>
        <w:tabs>
          <w:tab w:val="left" w:pos="525"/>
          <w:tab w:val="left" w:pos="1288"/>
        </w:tabs>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5.投标供应商应对要求提供的资格证明文件（如资质证书、资格证明）、技术资料（如白皮书、彩页、手册、检测报告等）扫描上传至投标系统。</w:t>
      </w:r>
    </w:p>
    <w:p w14:paraId="5A330954">
      <w:pPr>
        <w:keepNext w:val="0"/>
        <w:keepLines w:val="0"/>
        <w:pageBreakBefore w:val="0"/>
        <w:tabs>
          <w:tab w:val="left" w:pos="525"/>
          <w:tab w:val="left" w:pos="1288"/>
        </w:tabs>
        <w:spacing w:line="440" w:lineRule="exact"/>
        <w:ind w:firstLine="482"/>
        <w:rPr>
          <w:rFonts w:hint="eastAsia" w:ascii="宋体" w:hAnsi="宋体" w:eastAsia="宋体" w:cs="宋体"/>
          <w:color w:val="auto"/>
          <w:sz w:val="24"/>
        </w:rPr>
      </w:pPr>
      <w:r>
        <w:rPr>
          <w:rFonts w:hint="eastAsia" w:ascii="宋体" w:hAnsi="宋体" w:eastAsia="宋体" w:cs="宋体"/>
          <w:b/>
          <w:bCs/>
          <w:color w:val="auto"/>
          <w:sz w:val="24"/>
        </w:rPr>
        <w:t>6.供应商进行网上投标请参照“苏采云”系统供应商操作手册http://cz.wuxi.gov.cn/doc/2023/10/11/4080287.shtml。</w:t>
      </w:r>
    </w:p>
    <w:p w14:paraId="2EFE7323">
      <w:pPr>
        <w:keepNext w:val="0"/>
        <w:keepLines w:val="0"/>
        <w:pageBreakBefore w:val="0"/>
        <w:spacing w:line="440" w:lineRule="exact"/>
        <w:rPr>
          <w:rFonts w:hint="eastAsia" w:ascii="宋体" w:hAnsi="宋体" w:eastAsia="宋体" w:cs="宋体"/>
          <w:b/>
          <w:color w:val="auto"/>
          <w:sz w:val="24"/>
        </w:rPr>
      </w:pPr>
      <w:r>
        <w:rPr>
          <w:rFonts w:hint="eastAsia" w:ascii="宋体" w:hAnsi="宋体" w:eastAsia="宋体" w:cs="宋体"/>
          <w:b/>
          <w:color w:val="auto"/>
          <w:sz w:val="24"/>
        </w:rPr>
        <w:t>（八）无效投标文件的确认：</w:t>
      </w:r>
    </w:p>
    <w:p w14:paraId="757085CC">
      <w:pPr>
        <w:keepNext w:val="0"/>
        <w:keepLines w:val="0"/>
        <w:pageBreakBefore w:val="0"/>
        <w:tabs>
          <w:tab w:val="left" w:pos="945"/>
          <w:tab w:val="left" w:pos="1288"/>
        </w:tabs>
        <w:spacing w:line="440" w:lineRule="exact"/>
        <w:ind w:firstLine="480"/>
        <w:rPr>
          <w:rFonts w:hint="eastAsia" w:ascii="宋体" w:hAnsi="宋体" w:eastAsia="宋体" w:cs="宋体"/>
          <w:bCs/>
          <w:color w:val="auto"/>
          <w:sz w:val="24"/>
        </w:rPr>
      </w:pPr>
      <w:r>
        <w:rPr>
          <w:rFonts w:hint="eastAsia" w:ascii="宋体" w:hAnsi="宋体" w:eastAsia="宋体" w:cs="宋体"/>
          <w:color w:val="auto"/>
          <w:sz w:val="24"/>
        </w:rPr>
        <w:t>投标</w:t>
      </w:r>
      <w:r>
        <w:rPr>
          <w:rFonts w:hint="eastAsia" w:ascii="宋体" w:hAnsi="宋体" w:eastAsia="宋体" w:cs="宋体"/>
          <w:bCs/>
          <w:color w:val="auto"/>
          <w:sz w:val="24"/>
        </w:rPr>
        <w:t>供应商有下列情况之一者，</w:t>
      </w:r>
      <w:r>
        <w:rPr>
          <w:rFonts w:hint="eastAsia" w:ascii="宋体" w:hAnsi="宋体" w:eastAsia="宋体" w:cs="宋体"/>
          <w:color w:val="auto"/>
          <w:sz w:val="24"/>
        </w:rPr>
        <w:t>投标</w:t>
      </w:r>
      <w:r>
        <w:rPr>
          <w:rFonts w:hint="eastAsia" w:ascii="宋体" w:hAnsi="宋体" w:eastAsia="宋体" w:cs="宋体"/>
          <w:bCs/>
          <w:color w:val="auto"/>
          <w:sz w:val="24"/>
        </w:rPr>
        <w:t>文件无效：</w:t>
      </w:r>
    </w:p>
    <w:p w14:paraId="68A4933A">
      <w:pPr>
        <w:keepNext w:val="0"/>
        <w:keepLines w:val="0"/>
        <w:pageBreakBefore w:val="0"/>
        <w:numPr>
          <w:ilvl w:val="0"/>
          <w:numId w:val="8"/>
        </w:numPr>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未按规定在江苏省政府采购管理交易系统（苏采云）首页入口进行供应商注册；</w:t>
      </w:r>
    </w:p>
    <w:p w14:paraId="1714227B">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电子投标文件未按规定期限投标的，纸质投标文件（如有）未按规定的期限、地点送达的；</w:t>
      </w:r>
    </w:p>
    <w:p w14:paraId="6ACC2CD9">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电子投标文件未按</w:t>
      </w:r>
      <w:r>
        <w:rPr>
          <w:rFonts w:hint="eastAsia" w:ascii="宋体" w:hAnsi="宋体" w:eastAsia="宋体" w:cs="宋体"/>
          <w:color w:val="auto"/>
          <w:sz w:val="24"/>
          <w:lang w:eastAsia="zh-CN"/>
        </w:rPr>
        <w:t>招标文件</w:t>
      </w:r>
      <w:r>
        <w:rPr>
          <w:rFonts w:hint="eastAsia" w:ascii="宋体" w:hAnsi="宋体" w:eastAsia="宋体" w:cs="宋体"/>
          <w:color w:val="auto"/>
          <w:sz w:val="24"/>
        </w:rPr>
        <w:t>要求签章的；</w:t>
      </w:r>
    </w:p>
    <w:p w14:paraId="15F5BCA3">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投标供应商未按</w:t>
      </w:r>
      <w:r>
        <w:rPr>
          <w:rFonts w:hint="eastAsia" w:ascii="宋体" w:hAnsi="宋体" w:eastAsia="宋体" w:cs="宋体"/>
          <w:color w:val="auto"/>
          <w:sz w:val="24"/>
          <w:lang w:eastAsia="zh-CN"/>
        </w:rPr>
        <w:t>招标文件</w:t>
      </w:r>
      <w:r>
        <w:rPr>
          <w:rFonts w:hint="eastAsia" w:ascii="宋体" w:hAnsi="宋体" w:eastAsia="宋体" w:cs="宋体"/>
          <w:color w:val="auto"/>
          <w:sz w:val="24"/>
        </w:rPr>
        <w:t>要求解密投标文件的；</w:t>
      </w:r>
    </w:p>
    <w:p w14:paraId="4DA8990B">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投标供应商的法定代表人授权代表无法定代表人授权委托书的；</w:t>
      </w:r>
    </w:p>
    <w:p w14:paraId="19605850">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不具备</w:t>
      </w:r>
      <w:r>
        <w:rPr>
          <w:rFonts w:hint="eastAsia" w:ascii="宋体" w:hAnsi="宋体" w:eastAsia="宋体" w:cs="宋体"/>
          <w:color w:val="auto"/>
          <w:sz w:val="24"/>
          <w:lang w:eastAsia="zh-CN"/>
        </w:rPr>
        <w:t>招标文件</w:t>
      </w:r>
      <w:r>
        <w:rPr>
          <w:rFonts w:hint="eastAsia" w:ascii="宋体" w:hAnsi="宋体" w:eastAsia="宋体" w:cs="宋体"/>
          <w:color w:val="auto"/>
          <w:sz w:val="24"/>
        </w:rPr>
        <w:t>中规定的资格要求及未按</w:t>
      </w:r>
      <w:r>
        <w:rPr>
          <w:rFonts w:hint="eastAsia" w:ascii="宋体" w:hAnsi="宋体" w:eastAsia="宋体" w:cs="宋体"/>
          <w:color w:val="auto"/>
          <w:sz w:val="24"/>
          <w:lang w:eastAsia="zh-CN"/>
        </w:rPr>
        <w:t>招标文件</w:t>
      </w:r>
      <w:r>
        <w:rPr>
          <w:rFonts w:hint="eastAsia" w:ascii="宋体" w:hAnsi="宋体" w:eastAsia="宋体" w:cs="宋体"/>
          <w:color w:val="auto"/>
          <w:sz w:val="24"/>
        </w:rPr>
        <w:t>规定的要求提供资格证明文件的；</w:t>
      </w:r>
    </w:p>
    <w:p w14:paraId="5DD7873A">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投标文件含有采购人不能接受的附加条件的；</w:t>
      </w:r>
    </w:p>
    <w:p w14:paraId="08295ADE">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投标文件未按</w:t>
      </w:r>
      <w:r>
        <w:rPr>
          <w:rFonts w:hint="eastAsia" w:ascii="宋体" w:hAnsi="宋体" w:eastAsia="宋体" w:cs="宋体"/>
          <w:color w:val="auto"/>
          <w:sz w:val="24"/>
          <w:lang w:eastAsia="zh-CN"/>
        </w:rPr>
        <w:t>招标文件</w:t>
      </w:r>
      <w:r>
        <w:rPr>
          <w:rFonts w:hint="eastAsia" w:ascii="宋体" w:hAnsi="宋体" w:eastAsia="宋体" w:cs="宋体"/>
          <w:color w:val="auto"/>
          <w:sz w:val="24"/>
        </w:rPr>
        <w:t>规定的内容和要求填写的；没有在投标系统指定位置上传对应文件、材料的；</w:t>
      </w:r>
    </w:p>
    <w:p w14:paraId="37FF5D81">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电子投标文件图片、字迹模糊不清、无法辨认的；</w:t>
      </w:r>
    </w:p>
    <w:p w14:paraId="6E2B0A53">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投标文件中有</w:t>
      </w:r>
      <w:r>
        <w:rPr>
          <w:rFonts w:hint="eastAsia" w:ascii="宋体" w:hAnsi="宋体" w:eastAsia="宋体" w:cs="宋体"/>
          <w:color w:val="auto"/>
          <w:sz w:val="24"/>
          <w:lang w:eastAsia="zh-CN"/>
        </w:rPr>
        <w:t>招标文件</w:t>
      </w:r>
      <w:r>
        <w:rPr>
          <w:rFonts w:hint="eastAsia" w:ascii="宋体" w:hAnsi="宋体" w:eastAsia="宋体" w:cs="宋体"/>
          <w:color w:val="auto"/>
          <w:sz w:val="24"/>
        </w:rPr>
        <w:t>未允许提供的选择性内容的；</w:t>
      </w:r>
    </w:p>
    <w:p w14:paraId="5961BEBD">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恶意串通其他投标供应商，故意哄抬价格或压价的；</w:t>
      </w:r>
    </w:p>
    <w:p w14:paraId="2D6C1FFB">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提供虚假材料的（包括工商营业执照、财务报表、资格证明文件等）；</w:t>
      </w:r>
    </w:p>
    <w:p w14:paraId="2003D9D8">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不同投标供应商投标文件中的项目相关人员出现同一人的；</w:t>
      </w:r>
    </w:p>
    <w:p w14:paraId="42D56CE8">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不同投标供应商聘请同一人为其投标提供技术或经济咨询服务的；</w:t>
      </w:r>
    </w:p>
    <w:p w14:paraId="6C0C73FB">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不同投标供应商的单位负责人为同一人或者存在直接控股、管理关系的；</w:t>
      </w:r>
    </w:p>
    <w:p w14:paraId="4F676FE2">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不同投标供应商的投标文件异常一致或者投标报价呈规律性差异；</w:t>
      </w:r>
    </w:p>
    <w:p w14:paraId="27A7C43A">
      <w:pPr>
        <w:keepNext w:val="0"/>
        <w:keepLines w:val="0"/>
        <w:pageBreakBefore w:val="0"/>
        <w:numPr>
          <w:ilvl w:val="0"/>
          <w:numId w:val="8"/>
        </w:numPr>
        <w:tabs>
          <w:tab w:val="left" w:pos="0"/>
        </w:tabs>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改变</w:t>
      </w:r>
      <w:r>
        <w:rPr>
          <w:rFonts w:hint="eastAsia" w:ascii="宋体" w:hAnsi="宋体" w:eastAsia="宋体" w:cs="宋体"/>
          <w:color w:val="auto"/>
          <w:sz w:val="24"/>
          <w:lang w:eastAsia="zh-CN"/>
        </w:rPr>
        <w:t>招标文件</w:t>
      </w:r>
      <w:r>
        <w:rPr>
          <w:rFonts w:hint="eastAsia" w:ascii="宋体" w:hAnsi="宋体" w:eastAsia="宋体" w:cs="宋体"/>
          <w:color w:val="auto"/>
          <w:sz w:val="24"/>
        </w:rPr>
        <w:t>规定的暂定价格或不可竞争费用的；</w:t>
      </w:r>
    </w:p>
    <w:p w14:paraId="40A7FE74">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改变</w:t>
      </w:r>
      <w:r>
        <w:rPr>
          <w:rFonts w:hint="eastAsia" w:ascii="宋体" w:hAnsi="宋体" w:eastAsia="宋体" w:cs="宋体"/>
          <w:color w:val="auto"/>
          <w:sz w:val="24"/>
          <w:lang w:eastAsia="zh-CN"/>
        </w:rPr>
        <w:t>招标文件</w:t>
      </w:r>
      <w:r>
        <w:rPr>
          <w:rFonts w:hint="eastAsia" w:ascii="宋体" w:hAnsi="宋体" w:eastAsia="宋体" w:cs="宋体"/>
          <w:color w:val="auto"/>
          <w:sz w:val="24"/>
        </w:rPr>
        <w:t>提供的工程量清单中的名称、计量单位、采购数量、项目特征；</w:t>
      </w:r>
    </w:p>
    <w:p w14:paraId="4FBF7D7B">
      <w:pPr>
        <w:keepNext w:val="0"/>
        <w:keepLines w:val="0"/>
        <w:pageBreakBefore w:val="0"/>
        <w:numPr>
          <w:ilvl w:val="0"/>
          <w:numId w:val="8"/>
        </w:numPr>
        <w:spacing w:line="440" w:lineRule="exact"/>
        <w:ind w:left="0" w:firstLine="480"/>
        <w:rPr>
          <w:rFonts w:hint="eastAsia" w:ascii="宋体" w:hAnsi="宋体" w:eastAsia="宋体" w:cs="宋体"/>
          <w:color w:val="auto"/>
          <w:sz w:val="24"/>
        </w:rPr>
      </w:pPr>
      <w:bookmarkStart w:id="4" w:name="_Hlk99223021"/>
      <w:r>
        <w:rPr>
          <w:rFonts w:hint="eastAsia" w:ascii="宋体" w:hAnsi="宋体" w:eastAsia="宋体" w:cs="宋体"/>
          <w:color w:val="auto"/>
          <w:sz w:val="24"/>
        </w:rPr>
        <w:t>投标文件中同一方案有选择性报价且未声明以哪一个为准，或开标一览表中的报价</w:t>
      </w:r>
      <w:bookmarkEnd w:id="4"/>
      <w:r>
        <w:rPr>
          <w:rFonts w:hint="eastAsia" w:ascii="宋体" w:hAnsi="宋体" w:eastAsia="宋体" w:cs="宋体"/>
          <w:color w:val="auto"/>
          <w:sz w:val="24"/>
        </w:rPr>
        <w:t>与系统报价确认环节的投标报价不一致的；</w:t>
      </w:r>
    </w:p>
    <w:p w14:paraId="524C30A1">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超过</w:t>
      </w:r>
      <w:r>
        <w:rPr>
          <w:rFonts w:hint="eastAsia" w:ascii="宋体" w:hAnsi="宋体" w:eastAsia="宋体" w:cs="宋体"/>
          <w:color w:val="auto"/>
          <w:sz w:val="24"/>
          <w:lang w:eastAsia="zh-CN"/>
        </w:rPr>
        <w:t>招标文件</w:t>
      </w:r>
      <w:r>
        <w:rPr>
          <w:rFonts w:hint="eastAsia" w:ascii="宋体" w:hAnsi="宋体" w:eastAsia="宋体" w:cs="宋体"/>
          <w:color w:val="auto"/>
          <w:sz w:val="24"/>
        </w:rPr>
        <w:t>规定的最高限价的；</w:t>
      </w:r>
    </w:p>
    <w:p w14:paraId="4AED30C7">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p>
    <w:p w14:paraId="51C9E5A3">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未通过初步资格性审查、投标文件资格性检查、投标文件符合性检查的；</w:t>
      </w:r>
    </w:p>
    <w:p w14:paraId="29ADE06C">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列入失信被执行人、重大税收违法案件当事人名单、政府采购严重违法失信行为记录名单及其他不符合《中华人民共和国政府采购法》第二十二条规定条件的；</w:t>
      </w:r>
    </w:p>
    <w:p w14:paraId="3764029C">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投标供应商的投标报价畸高或畸低，但投标总报价与各分项报价不能相互对应，在询标时没有合理的解释或者不能提供计算依据和报价依据的；</w:t>
      </w:r>
    </w:p>
    <w:p w14:paraId="0D9C772B">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不同投标供应商的投标文件的目录序号、排版格式、文字风格等存在明显的相似性或一致性，特征显示由同一单位或者同一个人编制的；</w:t>
      </w:r>
    </w:p>
    <w:p w14:paraId="777BAD73">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不同投标供应商投标文件内容存在非正常一致、项目组成员或者联系人员出现同一人、投标文件中错误（或异常）一致或雷同、电子文档信息一致或雷同的；</w:t>
      </w:r>
    </w:p>
    <w:p w14:paraId="02ED4202">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不同投标供应商的委托代理人、项目负责人以及其他相关人员有在同一个单位缴纳社会保险的；</w:t>
      </w:r>
    </w:p>
    <w:p w14:paraId="285D3026">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同一投标文件中单位名称落款与公章不是同一单位的；</w:t>
      </w:r>
    </w:p>
    <w:p w14:paraId="75600F44">
      <w:pPr>
        <w:keepNext w:val="0"/>
        <w:keepLines w:val="0"/>
        <w:pageBreakBefore w:val="0"/>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不同投标供应商委托同一单位或者个人办理投标事宜的；</w:t>
      </w:r>
    </w:p>
    <w:p w14:paraId="77F38F5F">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不同投标供应商的投标文件由同一台电脑编制或者同一把数字证书加密锁加密或者同一台附属设备打印的；</w:t>
      </w:r>
    </w:p>
    <w:p w14:paraId="33D7DD53">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各投标供应商的投标文件上传使用的MAC地址和IP地址一致的，不同投标文件留有相同标记标识、存在两处以上一致性错误或雷同等情况，视为投标供应商相互围标、串标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auto"/>
          <w:sz w:val="24"/>
          <w:lang w:eastAsia="zh-CN"/>
        </w:rPr>
        <w:t>，</w:t>
      </w:r>
      <w:r>
        <w:rPr>
          <w:rFonts w:hint="eastAsia" w:ascii="宋体" w:hAnsi="宋体" w:eastAsia="宋体" w:cs="宋体"/>
          <w:color w:val="auto"/>
          <w:sz w:val="24"/>
        </w:rPr>
        <w:t>其投标无效；</w:t>
      </w:r>
    </w:p>
    <w:p w14:paraId="3AF51BD2">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单位负责人为同一人或者存在直接控股、管理关系的不同供应商；</w:t>
      </w:r>
    </w:p>
    <w:p w14:paraId="1574BB14">
      <w:pPr>
        <w:keepNext w:val="0"/>
        <w:keepLines w:val="0"/>
        <w:pageBreakBefore w:val="0"/>
        <w:numPr>
          <w:ilvl w:val="0"/>
          <w:numId w:val="8"/>
        </w:numPr>
        <w:spacing w:line="440" w:lineRule="exact"/>
        <w:ind w:left="0" w:firstLine="480"/>
        <w:rPr>
          <w:rFonts w:hint="eastAsia" w:ascii="宋体" w:hAnsi="宋体" w:eastAsia="宋体" w:cs="宋体"/>
          <w:color w:val="auto"/>
          <w:sz w:val="24"/>
        </w:rPr>
      </w:pPr>
      <w:r>
        <w:rPr>
          <w:rFonts w:hint="eastAsia" w:ascii="宋体" w:hAnsi="宋体" w:eastAsia="宋体" w:cs="宋体"/>
          <w:color w:val="auto"/>
          <w:sz w:val="24"/>
        </w:rPr>
        <w:t>电子投标文件与</w:t>
      </w:r>
      <w:r>
        <w:rPr>
          <w:rFonts w:hint="eastAsia" w:ascii="宋体" w:hAnsi="宋体" w:eastAsia="宋体" w:cs="宋体"/>
          <w:color w:val="auto"/>
          <w:sz w:val="24"/>
          <w:lang w:eastAsia="zh-CN"/>
        </w:rPr>
        <w:t>招标文件</w:t>
      </w:r>
      <w:r>
        <w:rPr>
          <w:rFonts w:hint="eastAsia" w:ascii="宋体" w:hAnsi="宋体" w:eastAsia="宋体" w:cs="宋体"/>
          <w:color w:val="auto"/>
          <w:sz w:val="24"/>
        </w:rPr>
        <w:t>要求格式不一致而无法导入计算机评标系统；</w:t>
      </w:r>
    </w:p>
    <w:p w14:paraId="1E55D0CD">
      <w:pPr>
        <w:keepNext w:val="0"/>
        <w:keepLines w:val="0"/>
        <w:pageBreakBefore w:val="0"/>
        <w:numPr>
          <w:ilvl w:val="0"/>
          <w:numId w:val="8"/>
        </w:numPr>
        <w:spacing w:line="440" w:lineRule="exact"/>
        <w:ind w:left="0" w:firstLine="480"/>
        <w:rPr>
          <w:rFonts w:hint="eastAsia" w:ascii="宋体" w:hAnsi="宋体" w:eastAsia="宋体" w:cs="宋体"/>
          <w:b/>
          <w:bCs/>
          <w:color w:val="auto"/>
          <w:sz w:val="24"/>
        </w:rPr>
      </w:pPr>
      <w:r>
        <w:rPr>
          <w:rFonts w:hint="eastAsia" w:ascii="宋体" w:hAnsi="宋体" w:eastAsia="宋体" w:cs="宋体"/>
          <w:color w:val="auto"/>
          <w:sz w:val="24"/>
        </w:rPr>
        <w:t>启用投标文件电子文本的项目，投标供应商因自身原因造成投标文件电子文本无法导入应急开评标系统的，视为</w:t>
      </w:r>
      <w:r>
        <w:rPr>
          <w:rFonts w:hint="eastAsia" w:ascii="宋体" w:hAnsi="宋体" w:eastAsia="宋体" w:cs="宋体"/>
          <w:color w:val="auto"/>
          <w:sz w:val="24"/>
          <w:lang w:eastAsia="zh-CN"/>
        </w:rPr>
        <w:t>放弃</w:t>
      </w:r>
      <w:r>
        <w:rPr>
          <w:rFonts w:hint="eastAsia" w:ascii="宋体" w:hAnsi="宋体" w:eastAsia="宋体" w:cs="宋体"/>
          <w:color w:val="auto"/>
          <w:sz w:val="24"/>
        </w:rPr>
        <w:t>投标；</w:t>
      </w:r>
    </w:p>
    <w:p w14:paraId="18D899AD">
      <w:pPr>
        <w:keepNext w:val="0"/>
        <w:keepLines w:val="0"/>
        <w:pageBreakBefore w:val="0"/>
        <w:numPr>
          <w:ilvl w:val="0"/>
          <w:numId w:val="8"/>
        </w:numPr>
        <w:spacing w:line="440" w:lineRule="exact"/>
        <w:ind w:left="0" w:firstLine="480"/>
        <w:rPr>
          <w:rFonts w:hint="eastAsia" w:ascii="宋体" w:hAnsi="宋体" w:eastAsia="宋体" w:cs="宋体"/>
          <w:b/>
          <w:bCs/>
          <w:color w:val="auto"/>
          <w:sz w:val="24"/>
        </w:rPr>
      </w:pPr>
      <w:r>
        <w:rPr>
          <w:rFonts w:hint="eastAsia" w:ascii="宋体" w:hAnsi="宋体" w:eastAsia="宋体" w:cs="宋体"/>
          <w:color w:val="auto"/>
          <w:sz w:val="24"/>
        </w:rPr>
        <w:t>投标文件内容不全或不符合法律法规和</w:t>
      </w:r>
      <w:r>
        <w:rPr>
          <w:rFonts w:hint="eastAsia" w:ascii="宋体" w:hAnsi="宋体" w:eastAsia="宋体" w:cs="宋体"/>
          <w:color w:val="auto"/>
          <w:sz w:val="24"/>
          <w:lang w:eastAsia="zh-CN"/>
        </w:rPr>
        <w:t>招标文件</w:t>
      </w:r>
      <w:r>
        <w:rPr>
          <w:rFonts w:hint="eastAsia" w:ascii="宋体" w:hAnsi="宋体" w:eastAsia="宋体" w:cs="宋体"/>
          <w:color w:val="auto"/>
          <w:sz w:val="24"/>
        </w:rPr>
        <w:t>中规定的其他实质性要求的。</w:t>
      </w:r>
    </w:p>
    <w:p w14:paraId="73202FA5">
      <w:pPr>
        <w:keepNext w:val="0"/>
        <w:keepLines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（九）开标、评标：</w:t>
      </w:r>
    </w:p>
    <w:p w14:paraId="1B897593">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1.开标工作程序</w:t>
      </w:r>
    </w:p>
    <w:p w14:paraId="21618D85">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1.1所有投标供应商在</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 xml:space="preserve">规定的时间内解密各自投标文件，并由无锡市中信天成建设工程管理有限公司宣读各投标供应商的《开标一览表》。 </w:t>
      </w:r>
    </w:p>
    <w:p w14:paraId="65ED193F">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1.2</w:t>
      </w:r>
      <w:r>
        <w:rPr>
          <w:rFonts w:hint="eastAsia" w:ascii="宋体" w:hAnsi="宋体" w:eastAsia="宋体" w:cs="宋体"/>
          <w:b/>
          <w:color w:val="auto"/>
          <w:sz w:val="24"/>
        </w:rPr>
        <w:t>解密时，供应商须自行准备设备（包括但不限于笔记本电脑、无线网络）登录《江苏省政府采购交易系统》（简称“苏采云”系统），并根据不见面开标大厅流程及</w:t>
      </w:r>
      <w:r>
        <w:rPr>
          <w:rFonts w:hint="eastAsia" w:ascii="宋体" w:hAnsi="宋体" w:eastAsia="宋体" w:cs="宋体"/>
          <w:b/>
          <w:color w:val="auto"/>
          <w:sz w:val="24"/>
          <w:lang w:eastAsia="zh-CN"/>
        </w:rPr>
        <w:t>招标文件</w:t>
      </w:r>
      <w:r>
        <w:rPr>
          <w:rFonts w:hint="eastAsia" w:ascii="宋体" w:hAnsi="宋体" w:eastAsia="宋体" w:cs="宋体"/>
          <w:b/>
          <w:color w:val="auto"/>
          <w:sz w:val="24"/>
        </w:rPr>
        <w:t>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w:t>
      </w:r>
      <w:r>
        <w:rPr>
          <w:rFonts w:hint="eastAsia" w:ascii="宋体" w:hAnsi="宋体" w:eastAsia="宋体" w:cs="宋体"/>
          <w:b/>
          <w:color w:val="auto"/>
          <w:sz w:val="24"/>
          <w:lang w:eastAsia="zh-CN"/>
        </w:rPr>
        <w:t>可以</w:t>
      </w:r>
      <w:r>
        <w:rPr>
          <w:rFonts w:hint="eastAsia" w:ascii="宋体" w:hAnsi="宋体" w:eastAsia="宋体" w:cs="宋体"/>
          <w:b/>
          <w:color w:val="auto"/>
          <w:sz w:val="24"/>
        </w:rPr>
        <w:t>离开电脑。如未按要求应答，由此所产生的损失及风险由投标人自行承担。</w:t>
      </w:r>
      <w:r>
        <w:rPr>
          <w:rFonts w:hint="eastAsia" w:ascii="宋体" w:hAnsi="宋体" w:eastAsia="宋体" w:cs="宋体"/>
          <w:bCs/>
          <w:color w:val="auto"/>
          <w:sz w:val="24"/>
        </w:rPr>
        <w:t xml:space="preserve"> </w:t>
      </w:r>
    </w:p>
    <w:p w14:paraId="0F022C0C">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1.3投标截止时间后参加投标的供应商或解密投标文件的供应商不足三家的，不进行评审。 </w:t>
      </w:r>
    </w:p>
    <w:p w14:paraId="63581D5F">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1.4开标时，投标文件报价出现前后不一致的，按照下列规定修正： </w:t>
      </w:r>
    </w:p>
    <w:p w14:paraId="7E41E081">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（一）投标文件中开标一览表（报价表）内容与投标文件中相应内容不一致的，以开标一览表（报价表）为准；</w:t>
      </w:r>
    </w:p>
    <w:p w14:paraId="66EF61E0">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（二）大写金额和小写金额不一致的，以大写金额为准；</w:t>
      </w:r>
    </w:p>
    <w:p w14:paraId="53E7502F">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（三）单价金额小数点或者百分比有明显错位的，以开标一览表的总价为准，并修改单价；</w:t>
      </w:r>
    </w:p>
    <w:p w14:paraId="3AEB59E3">
      <w:pPr>
        <w:keepNext w:val="0"/>
        <w:keepLines w:val="0"/>
        <w:pageBreakBefore w:val="0"/>
        <w:tabs>
          <w:tab w:val="left" w:pos="945"/>
        </w:tabs>
        <w:spacing w:line="440" w:lineRule="exact"/>
        <w:ind w:left="479"/>
        <w:rPr>
          <w:rFonts w:hint="eastAsia" w:ascii="宋体" w:hAnsi="宋体" w:eastAsia="宋体" w:cs="宋体"/>
          <w:bCs/>
          <w:color w:val="auto"/>
          <w:sz w:val="24"/>
        </w:rPr>
      </w:pPr>
      <w:r>
        <w:rPr>
          <w:rFonts w:hint="eastAsia" w:ascii="宋体" w:hAnsi="宋体" w:eastAsia="宋体" w:cs="宋体"/>
          <w:bCs/>
          <w:color w:val="auto"/>
          <w:sz w:val="24"/>
        </w:rPr>
        <w:t xml:space="preserve">（四）总价金额与按单价汇总金额不一致的，以单价金额计算结果为准。 </w:t>
      </w:r>
    </w:p>
    <w:p w14:paraId="28BA8ABA">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同时出现两种以上不一致的，按照上述（一）</w:t>
      </w:r>
      <w:r>
        <w:rPr>
          <w:rFonts w:hint="eastAsia" w:ascii="宋体" w:hAnsi="宋体" w:eastAsia="宋体" w:cs="宋体"/>
          <w:bCs/>
          <w:color w:val="auto"/>
          <w:sz w:val="24"/>
          <w:lang w:eastAsia="zh-CN"/>
        </w:rPr>
        <w:t>－</w:t>
      </w:r>
      <w:r>
        <w:rPr>
          <w:rFonts w:hint="eastAsia" w:ascii="宋体" w:hAnsi="宋体" w:eastAsia="宋体" w:cs="宋体"/>
          <w:bCs/>
          <w:color w:val="auto"/>
          <w:sz w:val="24"/>
        </w:rPr>
        <w:t>（四）款规定的顺序修正。修正后的报价按照《中华人民共和国财政部令第87号</w:t>
      </w:r>
      <w:r>
        <w:rPr>
          <w:rFonts w:hint="eastAsia" w:ascii="宋体" w:hAnsi="宋体" w:eastAsia="宋体" w:cs="宋体"/>
          <w:bCs/>
          <w:color w:val="auto"/>
          <w:sz w:val="24"/>
          <w:lang w:eastAsia="zh-CN"/>
        </w:rPr>
        <w:t>——</w:t>
      </w:r>
      <w:r>
        <w:rPr>
          <w:rFonts w:hint="eastAsia" w:ascii="宋体" w:hAnsi="宋体" w:eastAsia="宋体" w:cs="宋体"/>
          <w:bCs/>
          <w:color w:val="auto"/>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 </w:t>
      </w:r>
    </w:p>
    <w:p w14:paraId="2FE93E69">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2.投标供应商资格审查</w:t>
      </w:r>
    </w:p>
    <w:p w14:paraId="6883CE00">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2.1公开招标采购项目开标结束后，投标文件资格性检查由采购人和采购代理机构组建的资格审查小组负责。 </w:t>
      </w:r>
    </w:p>
    <w:p w14:paraId="269BEFA0">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2.2依据法律法规和</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 xml:space="preserve">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2.3关于对参与供应商信用记录的政府采购要求：投标供应商未被列入“信用中国”网站</w:t>
      </w:r>
      <w:r>
        <w:rPr>
          <w:rFonts w:hint="eastAsia" w:ascii="宋体" w:hAnsi="宋体" w:eastAsia="宋体" w:cs="宋体"/>
          <w:bCs/>
          <w:color w:val="auto"/>
          <w:sz w:val="24"/>
          <w:lang w:eastAsia="zh-CN"/>
        </w:rPr>
        <w:t>（</w:t>
      </w:r>
      <w:r>
        <w:rPr>
          <w:rFonts w:hint="eastAsia" w:ascii="宋体" w:hAnsi="宋体" w:eastAsia="宋体" w:cs="宋体"/>
          <w:bCs/>
          <w:color w:val="auto"/>
          <w:sz w:val="24"/>
        </w:rPr>
        <w:t>www.creditchina.gov.cn</w:t>
      </w:r>
      <w:r>
        <w:rPr>
          <w:rFonts w:hint="eastAsia" w:ascii="宋体" w:hAnsi="宋体" w:eastAsia="宋体" w:cs="宋体"/>
          <w:bCs/>
          <w:color w:val="auto"/>
          <w:sz w:val="24"/>
          <w:lang w:eastAsia="zh-CN"/>
        </w:rPr>
        <w:t>）</w:t>
      </w:r>
      <w:r>
        <w:rPr>
          <w:rFonts w:hint="eastAsia" w:ascii="宋体" w:hAnsi="宋体" w:eastAsia="宋体" w:cs="宋体"/>
          <w:bCs/>
          <w:color w:val="auto"/>
          <w:sz w:val="24"/>
        </w:rPr>
        <w:t>“失信被执行人或重大税收违法失信主体或政府采购严重违法失信行为”记录名单；不处于中国政府采购网</w:t>
      </w:r>
      <w:r>
        <w:rPr>
          <w:rFonts w:hint="eastAsia" w:ascii="宋体" w:hAnsi="宋体" w:eastAsia="宋体" w:cs="宋体"/>
          <w:bCs/>
          <w:color w:val="auto"/>
          <w:sz w:val="24"/>
          <w:lang w:eastAsia="zh-CN"/>
        </w:rPr>
        <w:t>（</w:t>
      </w:r>
      <w:r>
        <w:rPr>
          <w:rFonts w:hint="eastAsia" w:ascii="宋体" w:hAnsi="宋体" w:eastAsia="宋体" w:cs="宋体"/>
          <w:bCs/>
          <w:color w:val="auto"/>
          <w:sz w:val="24"/>
        </w:rPr>
        <w:t>www.ccgp.gov.cn</w:t>
      </w:r>
      <w:r>
        <w:rPr>
          <w:rFonts w:hint="eastAsia" w:ascii="宋体" w:hAnsi="宋体" w:eastAsia="宋体" w:cs="宋体"/>
          <w:bCs/>
          <w:color w:val="auto"/>
          <w:sz w:val="24"/>
          <w:lang w:eastAsia="zh-CN"/>
        </w:rPr>
        <w:t>）</w:t>
      </w:r>
      <w:r>
        <w:rPr>
          <w:rFonts w:hint="eastAsia" w:ascii="宋体" w:hAnsi="宋体" w:eastAsia="宋体" w:cs="宋体"/>
          <w:bCs/>
          <w:color w:val="auto"/>
          <w:sz w:val="24"/>
        </w:rPr>
        <w:t>“政府采购严重违法失信行为信息记录”中的禁止参加政府采购活动期间。（有上述处罚记录但处罚期已届满的，视为无记录，以代理机构评标当日查询结果为准）。</w:t>
      </w:r>
    </w:p>
    <w:p w14:paraId="0633C878">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bCs/>
          <w:color w:val="auto"/>
          <w:sz w:val="24"/>
          <w:lang w:eastAsia="zh-CN"/>
        </w:rPr>
        <w:t>〔2015〕150号</w:t>
      </w:r>
      <w:r>
        <w:rPr>
          <w:rFonts w:hint="eastAsia" w:ascii="宋体" w:hAnsi="宋体" w:eastAsia="宋体" w:cs="宋体"/>
          <w:bCs/>
          <w:color w:val="auto"/>
          <w:sz w:val="24"/>
        </w:rPr>
        <w:t xml:space="preserve">《关于规范政府采购行政处罚有关问题的通知》，相关行政处罚决定在全国范围内生效）。 </w:t>
      </w:r>
    </w:p>
    <w:p w14:paraId="4D008F26">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2.4查询证据留存方式：对存在失信信息的供应商，采购人及采购代理机构应填写《无锡市政府采购供应商失信信息确认函》，由失信</w:t>
      </w:r>
      <w:r>
        <w:rPr>
          <w:rFonts w:hint="eastAsia" w:ascii="宋体" w:hAnsi="宋体" w:eastAsia="宋体" w:cs="宋体"/>
          <w:bCs/>
          <w:color w:val="auto"/>
          <w:sz w:val="24"/>
          <w:lang w:eastAsia="zh-CN"/>
        </w:rPr>
        <w:t>供应商</w:t>
      </w:r>
      <w:r>
        <w:rPr>
          <w:rFonts w:hint="eastAsia" w:ascii="宋体" w:hAnsi="宋体" w:eastAsia="宋体" w:cs="宋体"/>
          <w:bCs/>
          <w:color w:val="auto"/>
          <w:sz w:val="24"/>
        </w:rPr>
        <w:t>签名确认。同时，采购代理机构工作人员应</w:t>
      </w:r>
      <w:r>
        <w:rPr>
          <w:rFonts w:hint="eastAsia" w:ascii="宋体" w:hAnsi="宋体" w:eastAsia="宋体" w:cs="宋体"/>
          <w:bCs/>
          <w:color w:val="auto"/>
          <w:sz w:val="24"/>
          <w:lang w:eastAsia="zh-CN"/>
        </w:rPr>
        <w:t>登录</w:t>
      </w:r>
      <w:r>
        <w:rPr>
          <w:rFonts w:hint="eastAsia" w:ascii="宋体" w:hAnsi="宋体" w:eastAsia="宋体" w:cs="宋体"/>
          <w:bCs/>
          <w:color w:val="auto"/>
          <w:sz w:val="24"/>
        </w:rPr>
        <w:t xml:space="preserve">来源网站页面进行复核并打印，作为证据留存。 </w:t>
      </w:r>
    </w:p>
    <w:p w14:paraId="038FAA76">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2.5资格审查不合格的投标供应商的投标文件不进入后续评审。 </w:t>
      </w:r>
    </w:p>
    <w:p w14:paraId="0B467205">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3.评标工作程序</w:t>
      </w:r>
    </w:p>
    <w:p w14:paraId="013D9138">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3.1由专家及采购人代表组成评标委员会，并实行回避制度。</w:t>
      </w:r>
    </w:p>
    <w:p w14:paraId="1CAA4FE9">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3.2投标文件符合性检查 </w:t>
      </w:r>
    </w:p>
    <w:p w14:paraId="76EFFD5D">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3.2.1评标委员会依据</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的规定，从投标文件的有效性、完整性和对</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的响应程度进行审查，以确定是否对</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 xml:space="preserve">的实质性要求作出响应。 </w:t>
      </w:r>
    </w:p>
    <w:p w14:paraId="0720B564">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3.2.2实质性响应的投标应该是与</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 xml:space="preserve">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3.2.3</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 xml:space="preserve">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3.2.4对于投标文件中含义不明确、同类问题表述不一致或者有明显文字和计算错误的内容，评标委员会应当以书面形式要求投标供应商作出必要的澄清、说明或者补正。</w:t>
      </w:r>
    </w:p>
    <w:p w14:paraId="19F88EF8">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1F4062D2">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3.2.5评标委员会认为投标供应商的报价明显低于其他通过符合性审查供应商的报价的，有可能影响产品质量或者不能诚信履约的，将要求其在评标现场合理的时间内（</w:t>
      </w:r>
      <w:r>
        <w:rPr>
          <w:rFonts w:hint="eastAsia" w:ascii="宋体" w:hAnsi="宋体" w:eastAsia="宋体" w:cs="宋体"/>
          <w:bCs/>
          <w:color w:val="auto"/>
          <w:sz w:val="24"/>
          <w:lang w:val="en-US" w:eastAsia="zh-CN"/>
        </w:rPr>
        <w:t>15分钟</w:t>
      </w:r>
      <w:r>
        <w:rPr>
          <w:rFonts w:hint="eastAsia" w:ascii="宋体" w:hAnsi="宋体" w:eastAsia="宋体" w:cs="宋体"/>
          <w:bCs/>
          <w:color w:val="auto"/>
          <w:sz w:val="24"/>
        </w:rPr>
        <w:t xml:space="preserve">内）提供书面说明，必要时提交相关证明材料；投标供应商不能证明其报价合理性的，评标委员会将其作为无效投标处理。 </w:t>
      </w:r>
    </w:p>
    <w:p w14:paraId="574713D9">
      <w:pPr>
        <w:keepNext w:val="0"/>
        <w:keepLines w:val="0"/>
        <w:pageBreakBefore w:val="0"/>
        <w:tabs>
          <w:tab w:val="left" w:pos="945"/>
        </w:tabs>
        <w:spacing w:line="440" w:lineRule="exact"/>
        <w:ind w:firstLine="480"/>
        <w:rPr>
          <w:rFonts w:hint="eastAsia" w:ascii="宋体" w:hAnsi="宋体" w:eastAsia="宋体" w:cs="宋体"/>
          <w:b/>
          <w:bCs w:val="0"/>
          <w:color w:val="auto"/>
          <w:sz w:val="24"/>
        </w:rPr>
      </w:pPr>
      <w:r>
        <w:rPr>
          <w:rFonts w:hint="eastAsia" w:ascii="宋体" w:hAnsi="宋体" w:eastAsia="宋体" w:cs="宋体"/>
          <w:b/>
          <w:bCs w:val="0"/>
          <w:color w:val="auto"/>
          <w:sz w:val="24"/>
        </w:rPr>
        <w:t>评审委员会启动异常低价投标（响应）审查的情形和具体要求，包括：</w:t>
      </w:r>
    </w:p>
    <w:p w14:paraId="2247AFF0">
      <w:pPr>
        <w:keepNext w:val="0"/>
        <w:keepLines w:val="0"/>
        <w:pageBreakBefore w:val="0"/>
        <w:tabs>
          <w:tab w:val="left" w:pos="945"/>
        </w:tabs>
        <w:spacing w:line="440" w:lineRule="exact"/>
        <w:ind w:firstLine="480"/>
        <w:rPr>
          <w:rFonts w:hint="eastAsia" w:ascii="宋体" w:hAnsi="宋体" w:eastAsia="宋体" w:cs="宋体"/>
          <w:b/>
          <w:bCs w:val="0"/>
          <w:color w:val="auto"/>
          <w:sz w:val="24"/>
        </w:rPr>
      </w:pPr>
      <w:r>
        <w:rPr>
          <w:rFonts w:hint="eastAsia" w:ascii="宋体" w:hAnsi="宋体" w:eastAsia="宋体" w:cs="宋体"/>
          <w:b/>
          <w:bCs w:val="0"/>
          <w:color w:val="auto"/>
          <w:sz w:val="24"/>
        </w:rPr>
        <w:t>（一）评审过程中出现下列情形之一的，评审委员会应当启动异常低价投标（响应）审查程序：</w:t>
      </w:r>
    </w:p>
    <w:p w14:paraId="6E71F681">
      <w:pPr>
        <w:keepNext w:val="0"/>
        <w:keepLines w:val="0"/>
        <w:pageBreakBefore w:val="0"/>
        <w:tabs>
          <w:tab w:val="left" w:pos="945"/>
        </w:tabs>
        <w:spacing w:line="440" w:lineRule="exact"/>
        <w:ind w:firstLine="480"/>
        <w:rPr>
          <w:rFonts w:hint="eastAsia" w:ascii="宋体" w:hAnsi="宋体" w:eastAsia="宋体" w:cs="宋体"/>
          <w:b/>
          <w:bCs w:val="0"/>
          <w:color w:val="auto"/>
          <w:sz w:val="24"/>
        </w:rPr>
      </w:pPr>
      <w:r>
        <w:rPr>
          <w:rFonts w:hint="eastAsia" w:ascii="宋体" w:hAnsi="宋体" w:eastAsia="宋体" w:cs="宋体"/>
          <w:b/>
          <w:bCs w:val="0"/>
          <w:color w:val="auto"/>
          <w:sz w:val="24"/>
          <w:lang w:eastAsia="zh-CN"/>
        </w:rPr>
        <w:t>1.</w:t>
      </w:r>
      <w:r>
        <w:rPr>
          <w:rFonts w:hint="eastAsia" w:ascii="宋体" w:hAnsi="宋体" w:eastAsia="宋体" w:cs="宋体"/>
          <w:b/>
          <w:bCs w:val="0"/>
          <w:color w:val="auto"/>
          <w:sz w:val="24"/>
        </w:rPr>
        <w:t>投标（响应）报价低于采购项目预算50%的，即投标（响应）报价</w:t>
      </w:r>
      <w:r>
        <w:rPr>
          <w:rFonts w:hint="eastAsia" w:ascii="宋体" w:hAnsi="宋体" w:eastAsia="宋体" w:cs="宋体"/>
          <w:b/>
          <w:bCs w:val="0"/>
          <w:color w:val="auto"/>
          <w:sz w:val="24"/>
          <w:lang w:val="en-US" w:eastAsia="zh-CN"/>
        </w:rPr>
        <w:t>＜</w:t>
      </w:r>
      <w:r>
        <w:rPr>
          <w:rFonts w:hint="eastAsia" w:ascii="宋体" w:hAnsi="宋体" w:eastAsia="宋体" w:cs="宋体"/>
          <w:b/>
          <w:bCs w:val="0"/>
          <w:color w:val="auto"/>
          <w:sz w:val="24"/>
        </w:rPr>
        <w:t>采购项目预算×50%；</w:t>
      </w:r>
    </w:p>
    <w:p w14:paraId="29FDC3F1">
      <w:pPr>
        <w:keepNext w:val="0"/>
        <w:keepLines w:val="0"/>
        <w:pageBreakBefore w:val="0"/>
        <w:tabs>
          <w:tab w:val="left" w:pos="945"/>
        </w:tabs>
        <w:spacing w:line="440" w:lineRule="exact"/>
        <w:ind w:firstLine="480"/>
        <w:rPr>
          <w:rFonts w:hint="eastAsia" w:ascii="宋体" w:hAnsi="宋体" w:eastAsia="宋体" w:cs="宋体"/>
          <w:b/>
          <w:bCs w:val="0"/>
          <w:color w:val="auto"/>
          <w:sz w:val="24"/>
        </w:rPr>
      </w:pPr>
      <w:r>
        <w:rPr>
          <w:rFonts w:hint="eastAsia" w:ascii="宋体" w:hAnsi="宋体" w:eastAsia="宋体" w:cs="宋体"/>
          <w:b/>
          <w:bCs w:val="0"/>
          <w:color w:val="auto"/>
          <w:sz w:val="24"/>
          <w:lang w:eastAsia="zh-CN"/>
        </w:rPr>
        <w:t>2.</w:t>
      </w:r>
      <w:r>
        <w:rPr>
          <w:rFonts w:hint="eastAsia" w:ascii="宋体" w:hAnsi="宋体" w:eastAsia="宋体" w:cs="宋体"/>
          <w:b/>
          <w:bCs w:val="0"/>
          <w:color w:val="auto"/>
          <w:sz w:val="24"/>
        </w:rPr>
        <w:t>投标（响应）报价低于采购项目最高限价45%的，即投标（响应）报价</w:t>
      </w:r>
      <w:r>
        <w:rPr>
          <w:rFonts w:hint="eastAsia" w:ascii="宋体" w:hAnsi="宋体" w:eastAsia="宋体" w:cs="宋体"/>
          <w:b/>
          <w:bCs w:val="0"/>
          <w:color w:val="auto"/>
          <w:sz w:val="24"/>
          <w:lang w:val="en-US" w:eastAsia="zh-CN"/>
        </w:rPr>
        <w:t>＜</w:t>
      </w:r>
      <w:r>
        <w:rPr>
          <w:rFonts w:hint="eastAsia" w:ascii="宋体" w:hAnsi="宋体" w:eastAsia="宋体" w:cs="宋体"/>
          <w:b/>
          <w:bCs w:val="0"/>
          <w:color w:val="auto"/>
          <w:sz w:val="24"/>
        </w:rPr>
        <w:t>采购项目最高限价×45%；</w:t>
      </w:r>
    </w:p>
    <w:p w14:paraId="408E29AD">
      <w:pPr>
        <w:keepNext w:val="0"/>
        <w:keepLines w:val="0"/>
        <w:pageBreakBefore w:val="0"/>
        <w:tabs>
          <w:tab w:val="left" w:pos="945"/>
        </w:tabs>
        <w:spacing w:line="440" w:lineRule="exact"/>
        <w:ind w:firstLine="480"/>
        <w:rPr>
          <w:rFonts w:hint="eastAsia" w:ascii="宋体" w:hAnsi="宋体" w:eastAsia="宋体" w:cs="宋体"/>
          <w:b/>
          <w:bCs w:val="0"/>
          <w:color w:val="auto"/>
          <w:sz w:val="24"/>
        </w:rPr>
      </w:pPr>
      <w:r>
        <w:rPr>
          <w:rFonts w:hint="eastAsia" w:ascii="宋体" w:hAnsi="宋体" w:eastAsia="宋体" w:cs="宋体"/>
          <w:b/>
          <w:bCs w:val="0"/>
          <w:color w:val="auto"/>
          <w:sz w:val="24"/>
        </w:rPr>
        <w:t>3. 评审委员会认定的供应商报价过低、有可能影响产品质量或者不能诚信履约的其他情形。</w:t>
      </w:r>
    </w:p>
    <w:p w14:paraId="023BDDC8">
      <w:pPr>
        <w:keepNext w:val="0"/>
        <w:keepLines w:val="0"/>
        <w:pageBreakBefore w:val="0"/>
        <w:tabs>
          <w:tab w:val="left" w:pos="945"/>
        </w:tabs>
        <w:spacing w:line="440" w:lineRule="exact"/>
        <w:ind w:firstLine="480"/>
        <w:rPr>
          <w:rFonts w:hint="eastAsia" w:ascii="宋体" w:hAnsi="宋体" w:eastAsia="宋体" w:cs="宋体"/>
          <w:b/>
          <w:bCs w:val="0"/>
          <w:color w:val="auto"/>
          <w:sz w:val="24"/>
        </w:rPr>
      </w:pPr>
      <w:r>
        <w:rPr>
          <w:rFonts w:hint="eastAsia" w:ascii="宋体" w:hAnsi="宋体" w:eastAsia="宋体" w:cs="宋体"/>
          <w:b/>
          <w:bCs w:val="0"/>
          <w:color w:val="auto"/>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91F1765">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3.2.6除上述情形外，对投标文件的判定，只依据投标文件本身，不依靠开标后的任何外来证明。 </w:t>
      </w:r>
    </w:p>
    <w:p w14:paraId="6774707E">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3.2.7采购人及采购代理机构将拒绝被确定为非实质性响应的投标，投标供应商不能通过修正或撤销不符之处而使其投标成为实质性响应的投标。 </w:t>
      </w:r>
    </w:p>
    <w:p w14:paraId="4DD7C7F2">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3.2.8对不同文字文本投标文件的解释发生异议的，以中文文本为准。 </w:t>
      </w:r>
    </w:p>
    <w:p w14:paraId="3C76C2B0">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3.3评委会组负责具体的评标事务，并独立履行以下职责：</w:t>
      </w:r>
    </w:p>
    <w:p w14:paraId="6F0AA9AD">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3.3.1审查、评价投标文件是否符合</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的商务、技术等实质性要求；</w:t>
      </w:r>
    </w:p>
    <w:p w14:paraId="70003D3A">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3.3.2要求投标供应商对投标文件有关事项作出澄清或者说明；</w:t>
      </w:r>
    </w:p>
    <w:p w14:paraId="5A1A4BD5">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3.3.3对投标文件进行比较和评价；</w:t>
      </w:r>
    </w:p>
    <w:p w14:paraId="0C4BC60A">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3.3.4根据</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评分办法，向采购人推荐3名中标候选供应商；</w:t>
      </w:r>
    </w:p>
    <w:p w14:paraId="6DC4B716">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3.3.5向采购人、采购代理机构或者有关部门报告评标中发现的违法行为；</w:t>
      </w:r>
    </w:p>
    <w:p w14:paraId="6E0702DB">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3.4评委会成员应当履行下列义务：</w:t>
      </w:r>
    </w:p>
    <w:p w14:paraId="1B9A0AE1">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3.4.1遵纪守法，客观、公正、廉洁地履行职责；</w:t>
      </w:r>
    </w:p>
    <w:p w14:paraId="278AD38C">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3.4.2按照</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规定的评标办法和评标标准进行评标，对评审意见承担个人责任；</w:t>
      </w:r>
    </w:p>
    <w:p w14:paraId="5D0AEFC2">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3.4.3对评标过程和结果，以及投标供应商的商业秘密保密；</w:t>
      </w:r>
    </w:p>
    <w:p w14:paraId="132B9C93">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3.4.4参与评标报告的起草；</w:t>
      </w:r>
    </w:p>
    <w:p w14:paraId="0ECA2828">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3.4.5配合采购人及采购代理机构答复投标供应商提出的质疑；</w:t>
      </w:r>
    </w:p>
    <w:p w14:paraId="5F79B9C3">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3.4.6配合有关部门的投诉处理工作。</w:t>
      </w:r>
    </w:p>
    <w:p w14:paraId="0C8D5521">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3.5评标内容的保密</w:t>
      </w:r>
    </w:p>
    <w:p w14:paraId="66C9CCD7">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3.5.1公开开标后，直到宣布授予中标供应商合同为止，凡属于审查、澄清、评价和比较投标的所有资料，有关授予合同的信息都不应向投标供应商或与评标无关的其他人泄露。</w:t>
      </w:r>
    </w:p>
    <w:p w14:paraId="3BB62842">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3.5.2在投标文件的审查、澄清、评价和比较以及授予合同的过程中，投标供应商对采购代理机构和评标委员会成员施加影响的任何行为，都将取消其中标资格。</w:t>
      </w:r>
    </w:p>
    <w:p w14:paraId="290BF6EE">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3.6比较与评价</w:t>
      </w:r>
    </w:p>
    <w:p w14:paraId="201B4494">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3.6.1投标文件资格性检查和符合性检查结束后，凡属于“（八）无效投标文件的确认”的投标文件不进入比较与评价程序。</w:t>
      </w:r>
    </w:p>
    <w:p w14:paraId="1DAD5966">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3.6.2经评审有效的投标文件按</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中规定的评标方法和标准，由评标委员会进行比较与评价。</w:t>
      </w:r>
    </w:p>
    <w:p w14:paraId="4351D8C7">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3.6.3评审全部结束后，由工作人员在公证或监督下（如有），汇总各投标供应商商务标和技术标得分，确定各投标供应商总分和最终排序。</w:t>
      </w:r>
    </w:p>
    <w:p w14:paraId="14A032E6">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4.评审方法</w:t>
      </w:r>
    </w:p>
    <w:p w14:paraId="39D3BA27">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4.1投标供应商通过资格性检查和符合性检查的，方可进入比较与评价程序。</w:t>
      </w:r>
    </w:p>
    <w:p w14:paraId="0CDB4981">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4.2比较与评价采用综合评分法（计分均保留2位小数）。</w:t>
      </w:r>
    </w:p>
    <w:p w14:paraId="72064938">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p>
    <w:p w14:paraId="7BB6617B">
      <w:pPr>
        <w:keepNext w:val="0"/>
        <w:keepLines w:val="0"/>
        <w:pageBreakBefore w:val="0"/>
        <w:tabs>
          <w:tab w:val="left" w:pos="945"/>
        </w:tabs>
        <w:spacing w:line="440" w:lineRule="exact"/>
        <w:ind w:firstLine="480"/>
        <w:rPr>
          <w:rFonts w:hint="eastAsia" w:ascii="宋体" w:hAnsi="宋体" w:eastAsia="宋体" w:cs="宋体"/>
          <w:bCs/>
          <w:color w:val="auto"/>
          <w:sz w:val="24"/>
        </w:rPr>
      </w:pPr>
      <w:r>
        <w:rPr>
          <w:rFonts w:hint="eastAsia" w:ascii="宋体" w:hAnsi="宋体" w:eastAsia="宋体" w:cs="宋体"/>
          <w:bCs/>
          <w:color w:val="auto"/>
          <w:sz w:val="24"/>
        </w:rPr>
        <w:t>在最大限度满足</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实质性要求前提下，按照</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中明确的价格、技术、财务状况、信誉、业绩、服务等因素和评分标准，对每个供应商进行综合评审后，投标文件满足</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全部实质性要求，且按照评审因素的量化指标评审得分第一名的供应商，为中标供应商。</w:t>
      </w:r>
    </w:p>
    <w:p w14:paraId="7E646412">
      <w:pPr>
        <w:keepNext w:val="0"/>
        <w:keepLines w:val="0"/>
        <w:pageBreakBefore w:val="0"/>
        <w:tabs>
          <w:tab w:val="left" w:pos="1365"/>
        </w:tabs>
        <w:spacing w:line="440" w:lineRule="exact"/>
        <w:ind w:firstLine="480"/>
        <w:rPr>
          <w:rFonts w:hint="eastAsia" w:ascii="宋体" w:hAnsi="宋体" w:eastAsia="宋体" w:cs="宋体"/>
          <w:color w:val="auto"/>
          <w:sz w:val="24"/>
        </w:rPr>
      </w:pPr>
      <w:r>
        <w:rPr>
          <w:rFonts w:hint="eastAsia" w:ascii="宋体" w:hAnsi="宋体" w:eastAsia="宋体" w:cs="宋体"/>
          <w:bCs/>
          <w:color w:val="auto"/>
          <w:sz w:val="24"/>
        </w:rPr>
        <w:t>5.评分标准</w:t>
      </w:r>
    </w:p>
    <w:p w14:paraId="207ECF85">
      <w:pPr>
        <w:keepNext w:val="0"/>
        <w:keepLines w:val="0"/>
        <w:pageBreakBefore w:val="0"/>
        <w:tabs>
          <w:tab w:val="left" w:pos="945"/>
        </w:tabs>
        <w:spacing w:line="440" w:lineRule="exact"/>
        <w:ind w:firstLine="482"/>
        <w:outlineLvl w:val="0"/>
        <w:rPr>
          <w:rFonts w:hint="eastAsia" w:ascii="宋体" w:hAnsi="宋体" w:eastAsia="宋体" w:cs="宋体"/>
          <w:b/>
          <w:color w:val="auto"/>
          <w:sz w:val="24"/>
        </w:rPr>
      </w:pPr>
      <w:bookmarkStart w:id="5" w:name="_Toc36414893"/>
      <w:r>
        <w:rPr>
          <w:rFonts w:hint="eastAsia" w:ascii="宋体" w:hAnsi="宋体" w:eastAsia="宋体" w:cs="宋体"/>
          <w:b/>
          <w:color w:val="auto"/>
          <w:sz w:val="24"/>
        </w:rPr>
        <w:t>5.1综合评分法满分为100分，计分均保留2位小数。</w:t>
      </w:r>
      <w:bookmarkEnd w:id="5"/>
    </w:p>
    <w:p w14:paraId="17D6A277">
      <w:pPr>
        <w:keepNext w:val="0"/>
        <w:keepLines w:val="0"/>
        <w:pageBreakBefore w:val="0"/>
        <w:tabs>
          <w:tab w:val="left" w:pos="945"/>
        </w:tabs>
        <w:spacing w:line="440" w:lineRule="exact"/>
        <w:ind w:firstLine="482"/>
        <w:outlineLvl w:val="0"/>
        <w:rPr>
          <w:rFonts w:hint="eastAsia" w:ascii="宋体" w:hAnsi="宋体" w:eastAsia="宋体" w:cs="宋体"/>
          <w:b/>
          <w:color w:val="auto"/>
          <w:sz w:val="24"/>
        </w:rPr>
      </w:pPr>
      <w:bookmarkStart w:id="6" w:name="_Toc36414894"/>
      <w:r>
        <w:rPr>
          <w:rFonts w:hint="eastAsia" w:ascii="宋体" w:hAnsi="宋体" w:eastAsia="宋体" w:cs="宋体"/>
          <w:b/>
          <w:color w:val="auto"/>
          <w:sz w:val="24"/>
        </w:rPr>
        <w:t>5.2评分项目及分值：</w:t>
      </w:r>
      <w:bookmarkEnd w:id="6"/>
    </w:p>
    <w:p w14:paraId="0BDE1979">
      <w:pPr>
        <w:keepNext w:val="0"/>
        <w:keepLines w:val="0"/>
        <w:pageBreakBefore w:val="0"/>
        <w:numPr>
          <w:ilvl w:val="0"/>
          <w:numId w:val="9"/>
        </w:numPr>
        <w:tabs>
          <w:tab w:val="left" w:pos="945"/>
        </w:tabs>
        <w:spacing w:line="440" w:lineRule="exact"/>
        <w:ind w:firstLine="482"/>
        <w:outlineLvl w:val="0"/>
        <w:rPr>
          <w:rFonts w:hint="eastAsia" w:ascii="宋体" w:hAnsi="宋体" w:eastAsia="宋体" w:cs="宋体"/>
          <w:b/>
          <w:color w:val="auto"/>
          <w:sz w:val="24"/>
        </w:rPr>
      </w:pPr>
      <w:r>
        <w:rPr>
          <w:rFonts w:hint="eastAsia" w:ascii="宋体" w:hAnsi="宋体" w:eastAsia="宋体" w:cs="宋体"/>
          <w:b/>
          <w:color w:val="auto"/>
          <w:sz w:val="24"/>
        </w:rPr>
        <w:t xml:space="preserve">价格分           </w:t>
      </w:r>
      <w:r>
        <w:rPr>
          <w:rFonts w:hint="eastAsia" w:ascii="宋体" w:hAnsi="宋体" w:eastAsia="宋体" w:cs="宋体"/>
          <w:b/>
          <w:color w:val="auto"/>
          <w:sz w:val="24"/>
          <w:lang w:val="en-US" w:eastAsia="zh-CN"/>
        </w:rPr>
        <w:t xml:space="preserve">        30</w:t>
      </w:r>
      <w:r>
        <w:rPr>
          <w:rFonts w:hint="eastAsia" w:ascii="宋体" w:hAnsi="宋体" w:eastAsia="宋体" w:cs="宋体"/>
          <w:b/>
          <w:color w:val="auto"/>
          <w:sz w:val="24"/>
        </w:rPr>
        <w:t>分</w:t>
      </w:r>
    </w:p>
    <w:p w14:paraId="277E8585">
      <w:pPr>
        <w:keepNext w:val="0"/>
        <w:keepLines w:val="0"/>
        <w:pageBreakBefore w:val="0"/>
        <w:numPr>
          <w:ilvl w:val="0"/>
          <w:numId w:val="9"/>
        </w:numPr>
        <w:tabs>
          <w:tab w:val="left" w:pos="945"/>
        </w:tabs>
        <w:spacing w:line="440" w:lineRule="exact"/>
        <w:ind w:firstLine="482"/>
        <w:outlineLvl w:val="0"/>
        <w:rPr>
          <w:rFonts w:hint="eastAsia" w:ascii="宋体" w:hAnsi="宋体" w:eastAsia="宋体" w:cs="宋体"/>
          <w:b/>
          <w:color w:val="auto"/>
          <w:sz w:val="24"/>
        </w:rPr>
      </w:pPr>
      <w:r>
        <w:rPr>
          <w:rFonts w:hint="eastAsia" w:ascii="宋体" w:hAnsi="宋体" w:eastAsia="宋体" w:cs="宋体"/>
          <w:b/>
          <w:color w:val="auto"/>
          <w:sz w:val="24"/>
        </w:rPr>
        <w:t xml:space="preserve">商务资信分       </w:t>
      </w:r>
      <w:r>
        <w:rPr>
          <w:rFonts w:hint="eastAsia" w:ascii="宋体" w:hAnsi="宋体" w:eastAsia="宋体" w:cs="宋体"/>
          <w:b/>
          <w:color w:val="auto"/>
          <w:sz w:val="24"/>
          <w:lang w:val="en-US" w:eastAsia="zh-CN"/>
        </w:rPr>
        <w:t xml:space="preserve">        15</w:t>
      </w:r>
      <w:r>
        <w:rPr>
          <w:rFonts w:hint="eastAsia" w:ascii="宋体" w:hAnsi="宋体" w:eastAsia="宋体" w:cs="宋体"/>
          <w:b/>
          <w:color w:val="auto"/>
          <w:sz w:val="24"/>
        </w:rPr>
        <w:t>分</w:t>
      </w:r>
    </w:p>
    <w:p w14:paraId="02005AA2">
      <w:pPr>
        <w:keepNext w:val="0"/>
        <w:keepLines w:val="0"/>
        <w:pageBreakBefore w:val="0"/>
        <w:numPr>
          <w:ilvl w:val="0"/>
          <w:numId w:val="9"/>
        </w:numPr>
        <w:tabs>
          <w:tab w:val="left" w:pos="945"/>
        </w:tabs>
        <w:spacing w:line="440" w:lineRule="exact"/>
        <w:ind w:firstLine="482"/>
        <w:outlineLvl w:val="0"/>
        <w:rPr>
          <w:rFonts w:hint="eastAsia" w:ascii="宋体" w:hAnsi="宋体" w:eastAsia="宋体" w:cs="宋体"/>
          <w:b/>
          <w:color w:val="auto"/>
          <w:sz w:val="24"/>
        </w:rPr>
      </w:pPr>
      <w:r>
        <w:rPr>
          <w:rFonts w:hint="eastAsia" w:ascii="宋体" w:hAnsi="宋体" w:eastAsia="宋体" w:cs="宋体"/>
          <w:b/>
          <w:color w:val="auto"/>
          <w:sz w:val="24"/>
        </w:rPr>
        <w:t>技术标</w:t>
      </w: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 xml:space="preserve">           </w:t>
      </w:r>
      <w:r>
        <w:rPr>
          <w:rFonts w:hint="eastAsia" w:ascii="宋体" w:hAnsi="宋体" w:eastAsia="宋体" w:cs="宋体"/>
          <w:b/>
          <w:color w:val="auto"/>
          <w:sz w:val="24"/>
          <w:lang w:val="en-US" w:eastAsia="zh-CN"/>
        </w:rPr>
        <w:t>55</w:t>
      </w:r>
      <w:r>
        <w:rPr>
          <w:rFonts w:hint="eastAsia" w:ascii="宋体" w:hAnsi="宋体" w:eastAsia="宋体" w:cs="宋体"/>
          <w:b/>
          <w:color w:val="auto"/>
          <w:sz w:val="24"/>
        </w:rPr>
        <w:t>分</w:t>
      </w:r>
    </w:p>
    <w:p w14:paraId="5E28FF79">
      <w:pPr>
        <w:keepNext w:val="0"/>
        <w:keepLines w:val="0"/>
        <w:pageBreakBefore w:val="0"/>
        <w:tabs>
          <w:tab w:val="left" w:pos="945"/>
        </w:tabs>
        <w:spacing w:line="440" w:lineRule="exact"/>
        <w:ind w:firstLine="482"/>
        <w:outlineLvl w:val="0"/>
        <w:rPr>
          <w:rFonts w:hint="eastAsia" w:ascii="宋体" w:hAnsi="宋体" w:eastAsia="宋体" w:cs="宋体"/>
          <w:b/>
          <w:color w:val="auto"/>
          <w:sz w:val="24"/>
        </w:rPr>
      </w:pPr>
      <w:r>
        <w:rPr>
          <w:rFonts w:hint="eastAsia" w:ascii="宋体" w:hAnsi="宋体" w:eastAsia="宋体" w:cs="宋体"/>
          <w:b/>
          <w:color w:val="auto"/>
          <w:sz w:val="24"/>
        </w:rPr>
        <w:t>5.3各项评分标准：</w:t>
      </w:r>
    </w:p>
    <w:tbl>
      <w:tblPr>
        <w:tblStyle w:val="62"/>
        <w:tblW w:w="10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591"/>
        <w:gridCol w:w="709"/>
        <w:gridCol w:w="7362"/>
      </w:tblGrid>
      <w:tr w14:paraId="3140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5F7E0A17">
            <w:pPr>
              <w:spacing w:line="40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0B9C8F1A">
            <w:pPr>
              <w:spacing w:line="40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评审项目</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FAF3A83">
            <w:pPr>
              <w:spacing w:line="40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分值</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25C6BE92">
            <w:pPr>
              <w:spacing w:line="40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评审细则</w:t>
            </w:r>
          </w:p>
        </w:tc>
      </w:tr>
      <w:tr w14:paraId="7C8A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367" w:type="dxa"/>
            <w:gridSpan w:val="4"/>
            <w:tcBorders>
              <w:top w:val="single" w:color="auto" w:sz="4" w:space="0"/>
              <w:left w:val="single" w:color="auto" w:sz="4" w:space="0"/>
              <w:bottom w:val="single" w:color="auto" w:sz="4" w:space="0"/>
              <w:right w:val="single" w:color="auto" w:sz="4" w:space="0"/>
            </w:tcBorders>
            <w:noWrap w:val="0"/>
            <w:vAlign w:val="center"/>
          </w:tcPr>
          <w:p w14:paraId="40F337E3">
            <w:pPr>
              <w:spacing w:line="400" w:lineRule="exact"/>
              <w:rPr>
                <w:rFonts w:hint="eastAsia" w:ascii="宋体" w:hAnsi="宋体" w:eastAsia="宋体" w:cs="宋体"/>
                <w:b/>
                <w:bCs/>
                <w:color w:val="auto"/>
                <w:szCs w:val="21"/>
              </w:rPr>
            </w:pPr>
            <w:r>
              <w:rPr>
                <w:rFonts w:hint="eastAsia" w:ascii="宋体" w:hAnsi="宋体" w:eastAsia="宋体" w:cs="宋体"/>
                <w:b/>
                <w:bCs/>
                <w:color w:val="auto"/>
                <w:sz w:val="24"/>
              </w:rPr>
              <w:t>（一）价格分：</w:t>
            </w:r>
            <w:r>
              <w:rPr>
                <w:rFonts w:hint="eastAsia" w:ascii="宋体" w:hAnsi="宋体" w:eastAsia="宋体" w:cs="宋体"/>
                <w:b/>
                <w:bCs/>
                <w:color w:val="auto"/>
                <w:sz w:val="24"/>
                <w:lang w:val="en-US" w:eastAsia="zh-CN"/>
              </w:rPr>
              <w:t>30</w:t>
            </w:r>
            <w:r>
              <w:rPr>
                <w:rFonts w:hint="eastAsia" w:ascii="宋体" w:hAnsi="宋体" w:eastAsia="宋体" w:cs="宋体"/>
                <w:b/>
                <w:bCs/>
                <w:color w:val="auto"/>
                <w:sz w:val="24"/>
              </w:rPr>
              <w:t>分</w:t>
            </w:r>
          </w:p>
        </w:tc>
      </w:tr>
      <w:tr w14:paraId="5F55F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908390C">
            <w:pPr>
              <w:spacing w:line="40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1</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0F287262">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价格分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96175E">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30</w:t>
            </w:r>
            <w:r>
              <w:rPr>
                <w:rFonts w:hint="eastAsia" w:ascii="宋体" w:hAnsi="宋体" w:eastAsia="宋体" w:cs="宋体"/>
                <w:color w:val="auto"/>
                <w:szCs w:val="21"/>
              </w:rPr>
              <w:t>分</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20D60472">
            <w:pPr>
              <w:spacing w:line="400" w:lineRule="exact"/>
              <w:rPr>
                <w:rFonts w:hint="eastAsia" w:ascii="宋体" w:hAnsi="宋体" w:eastAsia="宋体" w:cs="宋体"/>
                <w:color w:val="auto"/>
                <w:szCs w:val="21"/>
              </w:rPr>
            </w:pPr>
            <w:r>
              <w:rPr>
                <w:rFonts w:hint="eastAsia" w:ascii="宋体" w:hAnsi="宋体" w:eastAsia="宋体" w:cs="宋体"/>
                <w:color w:val="auto"/>
                <w:szCs w:val="21"/>
                <w:lang w:eastAsia="zh-CN"/>
              </w:rPr>
              <w:t>1.</w:t>
            </w:r>
            <w:r>
              <w:rPr>
                <w:rFonts w:hint="eastAsia" w:ascii="宋体" w:hAnsi="宋体" w:eastAsia="宋体" w:cs="宋体"/>
                <w:color w:val="auto"/>
                <w:szCs w:val="21"/>
              </w:rPr>
              <w:t>投标总报价低于或等于采购最高限价的，为有效投标报价。超采购最高限价的投标报价为无效投标报价。无效投标报价的投标文件不进行评审，也不得中标。</w:t>
            </w:r>
          </w:p>
          <w:p w14:paraId="61A54D66">
            <w:pPr>
              <w:spacing w:line="400" w:lineRule="exact"/>
              <w:rPr>
                <w:rFonts w:hint="eastAsia" w:ascii="宋体" w:hAnsi="宋体" w:eastAsia="宋体" w:cs="宋体"/>
                <w:color w:val="auto"/>
                <w:szCs w:val="21"/>
              </w:rPr>
            </w:pPr>
            <w:r>
              <w:rPr>
                <w:rFonts w:hint="eastAsia" w:ascii="宋体" w:hAnsi="宋体" w:eastAsia="宋体" w:cs="宋体"/>
                <w:color w:val="auto"/>
                <w:szCs w:val="21"/>
                <w:lang w:eastAsia="zh-CN"/>
              </w:rPr>
              <w:t>2.</w:t>
            </w:r>
            <w:r>
              <w:rPr>
                <w:rFonts w:hint="eastAsia" w:ascii="宋体" w:hAnsi="宋体" w:eastAsia="宋体" w:cs="宋体"/>
                <w:color w:val="auto"/>
                <w:szCs w:val="21"/>
              </w:rPr>
              <w:t>价格得分计算方法：采用低价优先法计算，即满足</w:t>
            </w:r>
            <w:r>
              <w:rPr>
                <w:rFonts w:hint="eastAsia" w:ascii="宋体" w:hAnsi="宋体" w:eastAsia="宋体" w:cs="宋体"/>
                <w:color w:val="auto"/>
                <w:szCs w:val="21"/>
                <w:lang w:eastAsia="zh-CN"/>
              </w:rPr>
              <w:t>招标文件</w:t>
            </w:r>
            <w:r>
              <w:rPr>
                <w:rFonts w:hint="eastAsia" w:ascii="宋体" w:hAnsi="宋体" w:eastAsia="宋体" w:cs="宋体"/>
                <w:color w:val="auto"/>
                <w:szCs w:val="21"/>
              </w:rPr>
              <w:t>要求且投标价格最低的投标报价为评标基准价，其价格分为满分。其他投标供应商的价格分统一按照下列公式计算：</w:t>
            </w:r>
          </w:p>
          <w:p w14:paraId="4171B31B">
            <w:pPr>
              <w:spacing w:line="400" w:lineRule="exact"/>
              <w:rPr>
                <w:rFonts w:hint="eastAsia" w:ascii="宋体" w:hAnsi="宋体" w:eastAsia="宋体" w:cs="宋体"/>
                <w:color w:val="auto"/>
                <w:szCs w:val="21"/>
              </w:rPr>
            </w:pPr>
            <w:r>
              <w:rPr>
                <w:rFonts w:hint="eastAsia" w:ascii="宋体" w:hAnsi="宋体" w:eastAsia="宋体" w:cs="宋体"/>
                <w:color w:val="auto"/>
                <w:szCs w:val="21"/>
              </w:rPr>
              <w:t>投标报价得分=</w:t>
            </w:r>
            <w:r>
              <w:rPr>
                <w:rFonts w:hint="eastAsia" w:ascii="宋体" w:hAnsi="宋体" w:eastAsia="宋体" w:cs="宋体"/>
                <w:color w:val="auto"/>
                <w:szCs w:val="21"/>
                <w:lang w:eastAsia="zh-CN"/>
              </w:rPr>
              <w:t>（</w:t>
            </w:r>
            <w:r>
              <w:rPr>
                <w:rFonts w:hint="eastAsia" w:ascii="宋体" w:hAnsi="宋体" w:eastAsia="宋体" w:cs="宋体"/>
                <w:color w:val="auto"/>
                <w:szCs w:val="21"/>
              </w:rPr>
              <w:t>评标基准价／投标报价</w:t>
            </w:r>
            <w:r>
              <w:rPr>
                <w:rFonts w:hint="eastAsia" w:ascii="宋体" w:hAnsi="宋体" w:eastAsia="宋体" w:cs="宋体"/>
                <w:color w:val="auto"/>
                <w:szCs w:val="21"/>
                <w:lang w:eastAsia="zh-CN"/>
              </w:rPr>
              <w:t>）</w:t>
            </w:r>
            <w:r>
              <w:rPr>
                <w:rFonts w:hint="eastAsia" w:ascii="宋体" w:hAnsi="宋体" w:eastAsia="宋体" w:cs="宋体"/>
                <w:color w:val="auto"/>
                <w:szCs w:val="21"/>
              </w:rPr>
              <w:t>×价格分。</w:t>
            </w:r>
          </w:p>
        </w:tc>
      </w:tr>
      <w:tr w14:paraId="14C67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367" w:type="dxa"/>
            <w:gridSpan w:val="4"/>
            <w:tcBorders>
              <w:top w:val="single" w:color="auto" w:sz="4" w:space="0"/>
              <w:left w:val="single" w:color="auto" w:sz="4" w:space="0"/>
              <w:bottom w:val="single" w:color="auto" w:sz="4" w:space="0"/>
              <w:right w:val="single" w:color="auto" w:sz="4" w:space="0"/>
            </w:tcBorders>
            <w:noWrap w:val="0"/>
            <w:vAlign w:val="center"/>
          </w:tcPr>
          <w:p w14:paraId="5B2FDBDC">
            <w:pPr>
              <w:spacing w:line="400" w:lineRule="exact"/>
              <w:rPr>
                <w:rFonts w:hint="eastAsia" w:ascii="宋体" w:hAnsi="宋体" w:eastAsia="宋体" w:cs="宋体"/>
                <w:color w:val="auto"/>
                <w:szCs w:val="21"/>
              </w:rPr>
            </w:pPr>
            <w:r>
              <w:rPr>
                <w:rFonts w:hint="eastAsia" w:ascii="宋体" w:hAnsi="宋体" w:eastAsia="宋体" w:cs="宋体"/>
                <w:b/>
                <w:bCs/>
                <w:color w:val="auto"/>
                <w:sz w:val="24"/>
              </w:rPr>
              <w:t>（二）商务资信分：</w:t>
            </w:r>
            <w:r>
              <w:rPr>
                <w:rFonts w:hint="eastAsia" w:ascii="宋体" w:hAnsi="宋体" w:eastAsia="宋体" w:cs="宋体"/>
                <w:b/>
                <w:bCs/>
                <w:color w:val="auto"/>
                <w:sz w:val="24"/>
                <w:lang w:val="en-US" w:eastAsia="zh-CN"/>
              </w:rPr>
              <w:t>15</w:t>
            </w:r>
            <w:r>
              <w:rPr>
                <w:rFonts w:hint="eastAsia" w:ascii="宋体" w:hAnsi="宋体" w:eastAsia="宋体" w:cs="宋体"/>
                <w:b/>
                <w:bCs/>
                <w:color w:val="auto"/>
                <w:sz w:val="24"/>
              </w:rPr>
              <w:t>分</w:t>
            </w:r>
          </w:p>
        </w:tc>
      </w:tr>
      <w:tr w14:paraId="348F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35A839D">
            <w:pPr>
              <w:spacing w:line="400" w:lineRule="exact"/>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15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FCC5E7">
            <w:pPr>
              <w:spacing w:line="400" w:lineRule="exact"/>
              <w:jc w:val="center"/>
              <w:rPr>
                <w:rFonts w:hint="eastAsia" w:ascii="宋体" w:hAnsi="宋体" w:eastAsia="宋体" w:cs="Times New Roman"/>
                <w:bCs/>
                <w:color w:val="auto"/>
                <w:sz w:val="21"/>
                <w:szCs w:val="21"/>
                <w:lang w:eastAsia="zh-CN"/>
              </w:rPr>
            </w:pPr>
            <w:r>
              <w:rPr>
                <w:rFonts w:hint="eastAsia" w:ascii="宋体" w:hAnsi="宋体"/>
                <w:bCs/>
                <w:color w:val="auto"/>
                <w:szCs w:val="21"/>
              </w:rPr>
              <w:t>企业业绩</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9994BF">
            <w:pPr>
              <w:spacing w:line="400" w:lineRule="exact"/>
              <w:jc w:val="center"/>
              <w:rPr>
                <w:rFonts w:hint="eastAsia" w:ascii="宋体" w:hAnsi="宋体" w:eastAsia="宋体" w:cs="Times New Roman"/>
                <w:bCs/>
                <w:color w:val="auto"/>
                <w:sz w:val="21"/>
                <w:szCs w:val="21"/>
              </w:rPr>
            </w:pPr>
            <w:r>
              <w:rPr>
                <w:rFonts w:hint="eastAsia" w:ascii="宋体" w:hAnsi="宋体"/>
                <w:bCs/>
                <w:color w:val="auto"/>
                <w:szCs w:val="21"/>
                <w:lang w:val="en-US" w:eastAsia="zh-CN"/>
              </w:rPr>
              <w:t>3</w:t>
            </w:r>
            <w:r>
              <w:rPr>
                <w:rFonts w:hint="eastAsia" w:ascii="宋体" w:hAnsi="宋体"/>
                <w:bCs/>
                <w:color w:val="auto"/>
                <w:szCs w:val="21"/>
              </w:rPr>
              <w:t>分</w:t>
            </w:r>
          </w:p>
        </w:tc>
        <w:tc>
          <w:tcPr>
            <w:tcW w:w="736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CE5BDF">
            <w:pPr>
              <w:spacing w:line="400" w:lineRule="exact"/>
              <w:rPr>
                <w:rFonts w:hint="eastAsia" w:ascii="宋体" w:hAnsi="宋体"/>
                <w:bCs/>
                <w:color w:val="auto"/>
                <w:szCs w:val="21"/>
                <w:lang w:eastAsia="zh-CN"/>
              </w:rPr>
            </w:pPr>
            <w:r>
              <w:rPr>
                <w:rFonts w:hint="eastAsia" w:ascii="宋体" w:hAnsi="宋体"/>
                <w:bCs/>
                <w:color w:val="auto"/>
                <w:szCs w:val="21"/>
              </w:rPr>
              <w:t>投标供应商自202</w:t>
            </w:r>
            <w:r>
              <w:rPr>
                <w:rFonts w:hint="eastAsia" w:ascii="宋体" w:hAnsi="宋体"/>
                <w:bCs/>
                <w:color w:val="auto"/>
                <w:szCs w:val="21"/>
                <w:lang w:val="en-US" w:eastAsia="zh-CN"/>
              </w:rPr>
              <w:t>2</w:t>
            </w:r>
            <w:r>
              <w:rPr>
                <w:rFonts w:hint="eastAsia" w:ascii="宋体" w:hAnsi="宋体"/>
                <w:bCs/>
                <w:color w:val="auto"/>
                <w:szCs w:val="21"/>
              </w:rPr>
              <w:t>年1月1日起至今（日期以合同签订日期为准）承担过同类业绩的，</w:t>
            </w:r>
            <w:r>
              <w:rPr>
                <w:rFonts w:hint="eastAsia" w:ascii="宋体" w:hAnsi="宋体" w:eastAsia="宋体" w:cs="宋体"/>
                <w:bCs/>
                <w:color w:val="auto"/>
                <w:szCs w:val="21"/>
              </w:rPr>
              <w:t>每</w:t>
            </w:r>
            <w:r>
              <w:rPr>
                <w:rFonts w:hint="eastAsia" w:ascii="宋体" w:hAnsi="宋体"/>
                <w:bCs/>
                <w:color w:val="auto"/>
                <w:szCs w:val="21"/>
                <w:lang w:val="en-US" w:eastAsia="zh-CN"/>
              </w:rPr>
              <w:t>有一</w:t>
            </w:r>
            <w:r>
              <w:rPr>
                <w:rFonts w:hint="eastAsia" w:ascii="宋体" w:hAnsi="宋体"/>
                <w:bCs/>
                <w:color w:val="auto"/>
                <w:szCs w:val="21"/>
              </w:rPr>
              <w:t>个得</w:t>
            </w:r>
            <w:r>
              <w:rPr>
                <w:rFonts w:hint="eastAsia" w:ascii="宋体" w:hAnsi="宋体"/>
                <w:bCs/>
                <w:color w:val="auto"/>
                <w:szCs w:val="21"/>
                <w:lang w:val="en-US" w:eastAsia="zh-CN"/>
              </w:rPr>
              <w:t>1.5</w:t>
            </w:r>
            <w:r>
              <w:rPr>
                <w:rFonts w:hint="eastAsia" w:ascii="宋体" w:hAnsi="宋体"/>
                <w:bCs/>
                <w:color w:val="auto"/>
                <w:szCs w:val="21"/>
              </w:rPr>
              <w:t>分，本项最高得</w:t>
            </w:r>
            <w:r>
              <w:rPr>
                <w:rFonts w:hint="eastAsia" w:ascii="宋体" w:hAnsi="宋体"/>
                <w:bCs/>
                <w:color w:val="auto"/>
                <w:szCs w:val="21"/>
                <w:lang w:val="en-US" w:eastAsia="zh-CN"/>
              </w:rPr>
              <w:t>3</w:t>
            </w:r>
            <w:r>
              <w:rPr>
                <w:rFonts w:hint="eastAsia" w:ascii="宋体" w:hAnsi="宋体"/>
                <w:bCs/>
                <w:color w:val="auto"/>
                <w:szCs w:val="21"/>
              </w:rPr>
              <w:t>分</w:t>
            </w:r>
            <w:r>
              <w:rPr>
                <w:rFonts w:hint="eastAsia" w:ascii="宋体" w:hAnsi="宋体"/>
                <w:bCs/>
                <w:color w:val="auto"/>
                <w:szCs w:val="21"/>
                <w:lang w:eastAsia="zh-CN"/>
              </w:rPr>
              <w:t>。</w:t>
            </w:r>
          </w:p>
          <w:p w14:paraId="7AC35D48">
            <w:pPr>
              <w:spacing w:line="400" w:lineRule="exact"/>
              <w:rPr>
                <w:rFonts w:hint="eastAsia" w:ascii="宋体" w:hAnsi="宋体" w:eastAsia="宋体" w:cs="Times New Roman"/>
                <w:bCs/>
                <w:color w:val="auto"/>
                <w:sz w:val="21"/>
                <w:szCs w:val="21"/>
              </w:rPr>
            </w:pPr>
            <w:r>
              <w:rPr>
                <w:rFonts w:hint="eastAsia" w:ascii="宋体" w:hAnsi="宋体"/>
                <w:b/>
                <w:bCs w:val="0"/>
                <w:color w:val="auto"/>
                <w:szCs w:val="21"/>
                <w:lang w:val="en-US" w:eastAsia="zh-CN"/>
              </w:rPr>
              <w:t>注：</w:t>
            </w:r>
            <w:r>
              <w:rPr>
                <w:rFonts w:hint="eastAsia" w:ascii="宋体" w:hAnsi="宋体"/>
                <w:b/>
                <w:color w:val="auto"/>
                <w:szCs w:val="21"/>
              </w:rPr>
              <w:t>投标文件中提供合同扫描件并签章，不提供不得分。</w:t>
            </w:r>
          </w:p>
        </w:tc>
      </w:tr>
      <w:tr w14:paraId="3562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4D348FB">
            <w:pPr>
              <w:spacing w:line="400" w:lineRule="exact"/>
              <w:jc w:val="center"/>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2</w:t>
            </w:r>
          </w:p>
        </w:tc>
        <w:tc>
          <w:tcPr>
            <w:tcW w:w="15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CF20F5">
            <w:pPr>
              <w:spacing w:line="40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Cs w:val="21"/>
                <w:lang w:val="en-US" w:eastAsia="zh-CN"/>
              </w:rPr>
              <w:t>体系认证</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27C657">
            <w:pPr>
              <w:spacing w:line="40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分</w:t>
            </w:r>
          </w:p>
        </w:tc>
        <w:tc>
          <w:tcPr>
            <w:tcW w:w="736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A83753">
            <w:pPr>
              <w:spacing w:line="400" w:lineRule="exact"/>
              <w:rPr>
                <w:rFonts w:hint="eastAsia" w:ascii="宋体" w:hAnsi="宋体" w:eastAsia="宋体" w:cs="宋体"/>
                <w:bCs/>
                <w:color w:val="auto"/>
                <w:szCs w:val="21"/>
                <w:lang w:eastAsia="zh-CN"/>
              </w:rPr>
            </w:pPr>
            <w:r>
              <w:rPr>
                <w:rFonts w:hint="eastAsia" w:ascii="宋体" w:hAnsi="宋体" w:eastAsia="宋体" w:cs="宋体"/>
                <w:bCs/>
                <w:color w:val="auto"/>
                <w:szCs w:val="21"/>
              </w:rPr>
              <w:t>投标供应商</w:t>
            </w:r>
            <w:r>
              <w:rPr>
                <w:rFonts w:hint="eastAsia" w:ascii="宋体" w:hAnsi="宋体" w:eastAsia="宋体" w:cs="宋体"/>
                <w:bCs/>
                <w:color w:val="auto"/>
                <w:szCs w:val="21"/>
                <w:lang w:val="en-US" w:eastAsia="zh-CN"/>
              </w:rPr>
              <w:t>具有</w:t>
            </w:r>
            <w:r>
              <w:rPr>
                <w:rFonts w:hint="eastAsia" w:ascii="宋体" w:hAnsi="宋体" w:eastAsia="宋体" w:cs="宋体"/>
                <w:bCs/>
                <w:color w:val="auto"/>
                <w:szCs w:val="21"/>
              </w:rPr>
              <w:t>有效的质量管理体系、环境管理体系和职业健康安全管理体系认证证书</w:t>
            </w:r>
            <w:r>
              <w:rPr>
                <w:rFonts w:hint="eastAsia" w:ascii="宋体" w:hAnsi="宋体" w:eastAsia="宋体" w:cs="宋体"/>
                <w:bCs/>
                <w:color w:val="auto"/>
                <w:szCs w:val="21"/>
                <w:lang w:val="en-US" w:eastAsia="zh-CN"/>
              </w:rPr>
              <w:t>的</w:t>
            </w:r>
            <w:r>
              <w:rPr>
                <w:rFonts w:hint="eastAsia" w:ascii="宋体" w:hAnsi="宋体" w:eastAsia="宋体" w:cs="宋体"/>
                <w:bCs/>
                <w:color w:val="auto"/>
                <w:szCs w:val="21"/>
              </w:rPr>
              <w:t>，每</w:t>
            </w:r>
            <w:r>
              <w:rPr>
                <w:rFonts w:hint="eastAsia" w:ascii="宋体" w:hAnsi="宋体" w:eastAsia="宋体" w:cs="宋体"/>
                <w:bCs/>
                <w:color w:val="auto"/>
                <w:szCs w:val="21"/>
                <w:lang w:val="en-US" w:eastAsia="zh-CN"/>
              </w:rPr>
              <w:t>有</w:t>
            </w:r>
            <w:r>
              <w:rPr>
                <w:rFonts w:hint="eastAsia" w:ascii="宋体" w:hAnsi="宋体" w:eastAsia="宋体" w:cs="宋体"/>
                <w:bCs/>
                <w:color w:val="auto"/>
                <w:szCs w:val="21"/>
              </w:rPr>
              <w:t>一个证书得</w:t>
            </w:r>
            <w:r>
              <w:rPr>
                <w:rFonts w:hint="eastAsia" w:ascii="宋体" w:hAnsi="宋体" w:eastAsia="宋体" w:cs="宋体"/>
                <w:bCs/>
                <w:color w:val="auto"/>
                <w:szCs w:val="21"/>
                <w:lang w:val="en-US" w:eastAsia="zh-CN"/>
              </w:rPr>
              <w:t>1</w:t>
            </w:r>
            <w:r>
              <w:rPr>
                <w:rFonts w:hint="eastAsia" w:ascii="宋体" w:hAnsi="宋体" w:eastAsia="宋体" w:cs="宋体"/>
                <w:bCs/>
                <w:color w:val="auto"/>
                <w:szCs w:val="21"/>
              </w:rPr>
              <w:t>分，最多得</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分</w:t>
            </w:r>
            <w:r>
              <w:rPr>
                <w:rFonts w:hint="eastAsia" w:ascii="宋体" w:hAnsi="宋体" w:eastAsia="宋体" w:cs="宋体"/>
                <w:bCs/>
                <w:color w:val="auto"/>
                <w:szCs w:val="21"/>
                <w:lang w:eastAsia="zh-CN"/>
              </w:rPr>
              <w:t>。</w:t>
            </w:r>
          </w:p>
          <w:p w14:paraId="00513BB6">
            <w:pPr>
              <w:spacing w:line="400" w:lineRule="exact"/>
              <w:rPr>
                <w:rFonts w:hint="eastAsia" w:ascii="宋体" w:hAnsi="宋体" w:eastAsia="宋体" w:cs="宋体"/>
                <w:bCs/>
                <w:color w:val="auto"/>
                <w:sz w:val="21"/>
                <w:szCs w:val="21"/>
                <w:lang w:val="en-US" w:eastAsia="zh-CN"/>
              </w:rPr>
            </w:pPr>
            <w:r>
              <w:rPr>
                <w:rFonts w:hint="eastAsia" w:ascii="宋体" w:hAnsi="宋体" w:eastAsia="宋体" w:cs="宋体"/>
                <w:b/>
                <w:bCs w:val="0"/>
                <w:szCs w:val="21"/>
                <w:lang w:val="en-US" w:eastAsia="zh-CN"/>
              </w:rPr>
              <w:t>注：</w:t>
            </w:r>
            <w:r>
              <w:rPr>
                <w:rFonts w:hint="eastAsia" w:ascii="宋体" w:hAnsi="宋体" w:eastAsia="宋体" w:cs="宋体"/>
                <w:b/>
                <w:bCs w:val="0"/>
                <w:color w:val="auto"/>
                <w:szCs w:val="21"/>
              </w:rPr>
              <w:t>投标文件中提供证书原件扫描件并签章，不提供不得分</w:t>
            </w:r>
            <w:r>
              <w:rPr>
                <w:rFonts w:hint="eastAsia" w:ascii="宋体" w:hAnsi="宋体" w:eastAsia="宋体" w:cs="宋体"/>
                <w:b/>
                <w:bCs w:val="0"/>
                <w:color w:val="auto"/>
                <w:szCs w:val="21"/>
                <w:lang w:eastAsia="zh-CN"/>
              </w:rPr>
              <w:t>。</w:t>
            </w:r>
          </w:p>
        </w:tc>
      </w:tr>
      <w:tr w14:paraId="63F6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D8A50A5">
            <w:pPr>
              <w:spacing w:line="400" w:lineRule="exact"/>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3</w:t>
            </w:r>
          </w:p>
        </w:tc>
        <w:tc>
          <w:tcPr>
            <w:tcW w:w="159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540479">
            <w:pPr>
              <w:spacing w:line="400" w:lineRule="exact"/>
              <w:jc w:val="center"/>
              <w:rPr>
                <w:rFonts w:hint="eastAsia" w:ascii="宋体" w:hAnsi="宋体" w:eastAsia="宋体" w:cs="Times New Roman"/>
                <w:bCs/>
                <w:sz w:val="21"/>
                <w:szCs w:val="21"/>
                <w:lang w:val="en-US" w:eastAsia="zh-CN"/>
              </w:rPr>
            </w:pPr>
            <w:r>
              <w:rPr>
                <w:rFonts w:hint="eastAsia" w:ascii="宋体" w:hAnsi="宋体"/>
                <w:bCs/>
                <w:szCs w:val="21"/>
              </w:rPr>
              <w:t>技术参数</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958B6">
            <w:pPr>
              <w:spacing w:line="400" w:lineRule="exact"/>
              <w:jc w:val="center"/>
              <w:rPr>
                <w:rFonts w:hint="eastAsia" w:ascii="宋体" w:hAnsi="宋体" w:eastAsia="宋体" w:cs="Times New Roman"/>
                <w:bCs/>
                <w:sz w:val="21"/>
                <w:szCs w:val="21"/>
                <w:lang w:val="en-US" w:eastAsia="zh-CN"/>
              </w:rPr>
            </w:pPr>
            <w:r>
              <w:rPr>
                <w:rFonts w:hint="eastAsia" w:ascii="宋体" w:hAnsi="宋体"/>
                <w:bCs/>
                <w:szCs w:val="21"/>
                <w:lang w:val="en-US" w:eastAsia="zh-CN"/>
              </w:rPr>
              <w:t>9</w:t>
            </w:r>
            <w:r>
              <w:rPr>
                <w:rFonts w:hint="eastAsia" w:ascii="宋体" w:hAnsi="宋体"/>
                <w:bCs/>
                <w:szCs w:val="21"/>
              </w:rPr>
              <w:t>分</w:t>
            </w:r>
          </w:p>
        </w:tc>
        <w:tc>
          <w:tcPr>
            <w:tcW w:w="736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A62897">
            <w:pPr>
              <w:spacing w:line="400" w:lineRule="exact"/>
              <w:rPr>
                <w:rFonts w:hint="eastAsia" w:ascii="宋体" w:hAnsi="宋体" w:cs="宋体"/>
                <w:bCs/>
                <w:szCs w:val="21"/>
              </w:rPr>
            </w:pPr>
            <w:r>
              <w:rPr>
                <w:rFonts w:hint="eastAsia" w:ascii="宋体" w:hAnsi="宋体" w:cs="宋体"/>
                <w:bCs/>
                <w:szCs w:val="21"/>
              </w:rPr>
              <w:t>投标供应商必须如实地在《偏离表》中逐条标明是否满足，并对其真实性负责。对带“★”的技术参数，优于采购文件的参数指标的，每</w:t>
            </w:r>
            <w:r>
              <w:rPr>
                <w:rFonts w:hint="eastAsia" w:ascii="宋体" w:hAnsi="宋体" w:cs="宋体"/>
                <w:bCs/>
                <w:szCs w:val="21"/>
                <w:lang w:val="en-US" w:eastAsia="zh-CN"/>
              </w:rPr>
              <w:t>有</w:t>
            </w:r>
            <w:r>
              <w:rPr>
                <w:rFonts w:hint="eastAsia" w:ascii="宋体" w:hAnsi="宋体" w:cs="宋体"/>
                <w:bCs/>
                <w:szCs w:val="21"/>
              </w:rPr>
              <w:t>一项加</w:t>
            </w:r>
            <w:r>
              <w:rPr>
                <w:rFonts w:hint="eastAsia" w:ascii="宋体" w:hAnsi="宋体" w:cs="宋体"/>
                <w:bCs/>
                <w:szCs w:val="21"/>
                <w:lang w:val="en-US" w:eastAsia="zh-CN"/>
              </w:rPr>
              <w:t>3</w:t>
            </w:r>
            <w:r>
              <w:rPr>
                <w:rFonts w:hint="eastAsia" w:ascii="宋体" w:hAnsi="宋体" w:cs="宋体"/>
                <w:bCs/>
                <w:szCs w:val="21"/>
              </w:rPr>
              <w:t>分，本项最高得</w:t>
            </w:r>
            <w:r>
              <w:rPr>
                <w:rFonts w:hint="eastAsia" w:ascii="宋体" w:hAnsi="宋体" w:cs="宋体"/>
                <w:bCs/>
                <w:szCs w:val="21"/>
                <w:lang w:val="en-US" w:eastAsia="zh-CN"/>
              </w:rPr>
              <w:t>9</w:t>
            </w:r>
            <w:r>
              <w:rPr>
                <w:rFonts w:hint="eastAsia" w:ascii="宋体" w:hAnsi="宋体" w:cs="宋体"/>
                <w:bCs/>
                <w:szCs w:val="21"/>
              </w:rPr>
              <w:t>分。</w:t>
            </w:r>
          </w:p>
          <w:p w14:paraId="0346AF58">
            <w:pPr>
              <w:spacing w:line="400" w:lineRule="exact"/>
              <w:rPr>
                <w:rFonts w:hint="eastAsia" w:ascii="仿宋_GB2312" w:hAnsi="Times New Roman" w:eastAsia="仿宋_GB2312" w:cs="Times New Roman"/>
                <w:color w:val="FF0000"/>
                <w:sz w:val="28"/>
                <w:szCs w:val="20"/>
                <w:lang w:val="en-US" w:eastAsia="zh-CN"/>
              </w:rPr>
            </w:pPr>
            <w:r>
              <w:rPr>
                <w:rFonts w:hint="eastAsia" w:ascii="宋体" w:hAnsi="宋体"/>
                <w:b/>
                <w:bCs w:val="0"/>
                <w:color w:val="auto"/>
                <w:szCs w:val="21"/>
                <w:lang w:val="en-US" w:eastAsia="zh-CN"/>
              </w:rPr>
              <w:t>注：</w:t>
            </w:r>
            <w:r>
              <w:rPr>
                <w:rFonts w:hint="eastAsia" w:ascii="宋体" w:hAnsi="宋体" w:cs="宋体"/>
                <w:b/>
                <w:szCs w:val="21"/>
              </w:rPr>
              <w:t>技术参数已在采购文件“第三部分.采购需求”中明确，投标供应商需自行填列“偏离表（格式见附件）”，并提供相关证明材料</w:t>
            </w:r>
            <w:r>
              <w:rPr>
                <w:rFonts w:hint="eastAsia" w:ascii="宋体" w:hAnsi="宋体"/>
                <w:b/>
                <w:szCs w:val="21"/>
              </w:rPr>
              <w:t>扫描件并签章，不提供不得分</w:t>
            </w:r>
            <w:r>
              <w:rPr>
                <w:rFonts w:hint="eastAsia" w:ascii="宋体" w:hAnsi="宋体" w:cs="宋体"/>
                <w:b/>
                <w:szCs w:val="21"/>
              </w:rPr>
              <w:t>。</w:t>
            </w:r>
          </w:p>
        </w:tc>
      </w:tr>
      <w:tr w14:paraId="4188D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67" w:type="dxa"/>
            <w:gridSpan w:val="4"/>
            <w:tcBorders>
              <w:top w:val="single" w:color="auto" w:sz="4" w:space="0"/>
              <w:left w:val="single" w:color="auto" w:sz="4" w:space="0"/>
              <w:bottom w:val="single" w:color="auto" w:sz="4" w:space="0"/>
              <w:right w:val="single" w:color="auto" w:sz="4" w:space="0"/>
            </w:tcBorders>
            <w:noWrap w:val="0"/>
            <w:vAlign w:val="center"/>
          </w:tcPr>
          <w:p w14:paraId="640BA8E4">
            <w:pPr>
              <w:spacing w:line="400" w:lineRule="exact"/>
              <w:rPr>
                <w:rFonts w:hint="eastAsia" w:ascii="宋体" w:hAnsi="宋体" w:eastAsia="宋体" w:cs="宋体"/>
                <w:bCs/>
                <w:color w:val="auto"/>
                <w:szCs w:val="21"/>
              </w:rPr>
            </w:pPr>
            <w:r>
              <w:rPr>
                <w:rFonts w:hint="eastAsia" w:ascii="宋体" w:hAnsi="宋体" w:eastAsia="宋体" w:cs="宋体"/>
                <w:b/>
                <w:bCs/>
                <w:color w:val="auto"/>
                <w:sz w:val="24"/>
              </w:rPr>
              <w:t>（三）技术标：</w:t>
            </w:r>
            <w:r>
              <w:rPr>
                <w:rFonts w:hint="eastAsia" w:ascii="宋体" w:hAnsi="宋体" w:eastAsia="宋体" w:cs="宋体"/>
                <w:b/>
                <w:bCs/>
                <w:color w:val="auto"/>
                <w:sz w:val="24"/>
                <w:lang w:val="en-US" w:eastAsia="zh-CN"/>
              </w:rPr>
              <w:t>55</w:t>
            </w:r>
            <w:r>
              <w:rPr>
                <w:rFonts w:hint="eastAsia" w:ascii="宋体" w:hAnsi="宋体" w:eastAsia="宋体" w:cs="宋体"/>
                <w:b/>
                <w:bCs/>
                <w:color w:val="auto"/>
                <w:sz w:val="24"/>
              </w:rPr>
              <w:t>分</w:t>
            </w:r>
          </w:p>
        </w:tc>
      </w:tr>
      <w:tr w14:paraId="2239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4C6C771">
            <w:pPr>
              <w:widowControl/>
              <w:jc w:val="center"/>
              <w:rPr>
                <w:rFonts w:hint="eastAsia" w:ascii="宋体" w:hAnsi="宋体" w:eastAsia="宋体" w:cs="宋体"/>
                <w:bCs/>
                <w:color w:val="auto"/>
                <w:szCs w:val="21"/>
              </w:rPr>
            </w:pPr>
            <w:bookmarkStart w:id="7" w:name="_Hlk99748917"/>
            <w:r>
              <w:rPr>
                <w:rFonts w:hint="eastAsia" w:ascii="宋体" w:hAnsi="宋体" w:eastAsia="宋体" w:cs="宋体"/>
                <w:color w:val="auto"/>
                <w:szCs w:val="21"/>
                <w:lang w:bidi="ar"/>
              </w:rPr>
              <w:t>序号</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26820F4D">
            <w:pPr>
              <w:widowControl/>
              <w:jc w:val="center"/>
              <w:rPr>
                <w:rFonts w:hint="eastAsia" w:ascii="宋体" w:hAnsi="宋体" w:eastAsia="宋体" w:cs="宋体"/>
                <w:bCs/>
                <w:color w:val="auto"/>
                <w:szCs w:val="21"/>
              </w:rPr>
            </w:pPr>
            <w:r>
              <w:rPr>
                <w:rFonts w:hint="eastAsia" w:ascii="宋体" w:hAnsi="宋体" w:eastAsia="宋体" w:cs="宋体"/>
                <w:color w:val="auto"/>
                <w:szCs w:val="21"/>
                <w:lang w:bidi="ar"/>
              </w:rPr>
              <w:t>评审因素</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6A29C5">
            <w:pPr>
              <w:widowControl/>
              <w:jc w:val="center"/>
              <w:rPr>
                <w:rFonts w:hint="eastAsia" w:ascii="宋体" w:hAnsi="宋体" w:eastAsia="宋体" w:cs="宋体"/>
                <w:bCs/>
                <w:color w:val="auto"/>
                <w:szCs w:val="21"/>
              </w:rPr>
            </w:pPr>
            <w:r>
              <w:rPr>
                <w:rFonts w:hint="eastAsia" w:ascii="宋体" w:hAnsi="宋体" w:eastAsia="宋体" w:cs="宋体"/>
                <w:color w:val="auto"/>
                <w:szCs w:val="21"/>
                <w:lang w:bidi="ar"/>
              </w:rPr>
              <w:t>分值</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5B406025">
            <w:pPr>
              <w:widowControl/>
              <w:jc w:val="center"/>
              <w:rPr>
                <w:rFonts w:hint="eastAsia" w:ascii="宋体" w:hAnsi="宋体" w:eastAsia="宋体" w:cs="宋体"/>
                <w:bCs/>
                <w:color w:val="auto"/>
                <w:szCs w:val="21"/>
              </w:rPr>
            </w:pPr>
            <w:r>
              <w:rPr>
                <w:rFonts w:hint="eastAsia" w:ascii="宋体" w:hAnsi="宋体" w:eastAsia="宋体" w:cs="宋体"/>
                <w:color w:val="auto"/>
                <w:szCs w:val="21"/>
                <w:lang w:bidi="ar"/>
              </w:rPr>
              <w:t>评审标准</w:t>
            </w:r>
            <w:bookmarkEnd w:id="7"/>
          </w:p>
        </w:tc>
      </w:tr>
      <w:tr w14:paraId="3AA0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C76AD12">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1</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7B2771CC">
            <w:pPr>
              <w:spacing w:line="276" w:lineRule="auto"/>
              <w:jc w:val="center"/>
              <w:rPr>
                <w:rFonts w:hint="eastAsia" w:ascii="宋体" w:hAnsi="宋体" w:eastAsia="宋体" w:cs="宋体"/>
                <w:bCs/>
                <w:szCs w:val="21"/>
                <w:lang w:val="en-US" w:eastAsia="zh-CN"/>
              </w:rPr>
            </w:pPr>
            <w:r>
              <w:rPr>
                <w:rFonts w:hint="eastAsia" w:ascii="宋体" w:hAnsi="宋体" w:eastAsia="宋体" w:cs="宋体"/>
                <w:bCs/>
                <w:szCs w:val="21"/>
                <w:lang w:val="en-US" w:eastAsia="zh-CN"/>
              </w:rPr>
              <w:t>项目供货进度计划和各阶段进度的保证措施</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FBE95E">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10分</w:t>
            </w:r>
          </w:p>
        </w:tc>
        <w:tc>
          <w:tcPr>
            <w:tcW w:w="7362" w:type="dxa"/>
            <w:noWrap w:val="0"/>
            <w:vAlign w:val="center"/>
          </w:tcPr>
          <w:p w14:paraId="7FC0736D">
            <w:pPr>
              <w:widowControl/>
              <w:jc w:val="left"/>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包括①项目供货进度计划、②各阶段进度的保证措施。</w:t>
            </w:r>
          </w:p>
          <w:p w14:paraId="69D8506B">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投标供应商须针对每条内容进行阐述，阐述内容须满足采购需求，本项最高得10分：</w:t>
            </w:r>
          </w:p>
          <w:p w14:paraId="231AFE0A">
            <w:pPr>
              <w:widowControl/>
              <w:jc w:val="left"/>
              <w:rPr>
                <w:rFonts w:hint="eastAsia" w:ascii="宋体" w:hAnsi="宋体" w:eastAsia="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5</w:t>
            </w:r>
            <w:r>
              <w:rPr>
                <w:rFonts w:hint="eastAsia" w:ascii="宋体" w:hAnsi="宋体" w:eastAsia="宋体" w:cs="宋体"/>
                <w:color w:val="auto"/>
                <w:szCs w:val="21"/>
                <w:lang w:bidi="ar"/>
              </w:rPr>
              <w:t>分；</w:t>
            </w:r>
          </w:p>
          <w:p w14:paraId="0955BA9D">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3306C4C1">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10037002">
            <w:pPr>
              <w:widowControl/>
              <w:jc w:val="left"/>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4076A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0A37762">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2</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45B926B5">
            <w:pPr>
              <w:spacing w:line="276" w:lineRule="auto"/>
              <w:jc w:val="center"/>
              <w:rPr>
                <w:rFonts w:hint="eastAsia" w:ascii="宋体" w:hAnsi="宋体" w:eastAsia="宋体" w:cs="宋体"/>
                <w:bCs/>
                <w:szCs w:val="21"/>
                <w:lang w:val="en-US" w:eastAsia="zh-CN"/>
              </w:rPr>
            </w:pPr>
            <w:r>
              <w:rPr>
                <w:rFonts w:hint="eastAsia" w:ascii="宋体" w:hAnsi="宋体" w:eastAsia="宋体" w:cs="宋体"/>
                <w:bCs/>
                <w:szCs w:val="21"/>
                <w:lang w:val="en-US" w:eastAsia="zh-CN"/>
              </w:rPr>
              <w:t>质量保证措施</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B62590C">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10分</w:t>
            </w:r>
          </w:p>
        </w:tc>
        <w:tc>
          <w:tcPr>
            <w:tcW w:w="7362" w:type="dxa"/>
            <w:noWrap w:val="0"/>
            <w:vAlign w:val="center"/>
          </w:tcPr>
          <w:p w14:paraId="31D4671A">
            <w:pPr>
              <w:widowControl/>
              <w:jc w:val="left"/>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包括①质量保证措施的合理性、</w:t>
            </w:r>
            <w:bookmarkStart w:id="8" w:name="OLE_LINK4"/>
            <w:r>
              <w:rPr>
                <w:rFonts w:hint="eastAsia" w:ascii="宋体" w:hAnsi="宋体" w:eastAsia="宋体" w:cs="宋体"/>
                <w:b/>
                <w:bCs w:val="0"/>
                <w:szCs w:val="21"/>
                <w:lang w:val="en-US" w:eastAsia="zh-CN"/>
              </w:rPr>
              <w:t>②质量保证措施的针对性</w:t>
            </w:r>
            <w:bookmarkEnd w:id="8"/>
            <w:r>
              <w:rPr>
                <w:rFonts w:hint="eastAsia" w:ascii="宋体" w:hAnsi="宋体" w:eastAsia="宋体" w:cs="宋体"/>
                <w:b/>
                <w:bCs w:val="0"/>
                <w:szCs w:val="21"/>
                <w:lang w:val="en-US" w:eastAsia="zh-CN"/>
              </w:rPr>
              <w:t>。</w:t>
            </w:r>
          </w:p>
          <w:p w14:paraId="3E966FAC">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投标供应商须针对每条内容进行阐述，阐述内容须满足采购需求，本项最高得10分：</w:t>
            </w:r>
          </w:p>
          <w:p w14:paraId="6A18BF3D">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内容详实、需求贴合度高且条理清晰的该条得</w:t>
            </w:r>
            <w:r>
              <w:rPr>
                <w:rFonts w:hint="eastAsia" w:ascii="宋体" w:hAnsi="宋体" w:eastAsia="宋体" w:cs="宋体"/>
                <w:color w:val="auto"/>
                <w:szCs w:val="21"/>
                <w:lang w:val="en-US" w:eastAsia="zh-CN" w:bidi="ar"/>
              </w:rPr>
              <w:t>5</w:t>
            </w:r>
            <w:r>
              <w:rPr>
                <w:rFonts w:hint="eastAsia" w:ascii="宋体" w:hAnsi="宋体" w:eastAsia="宋体" w:cs="宋体"/>
                <w:color w:val="auto"/>
                <w:szCs w:val="21"/>
                <w:lang w:bidi="ar"/>
              </w:rPr>
              <w:t>分；</w:t>
            </w:r>
          </w:p>
          <w:p w14:paraId="63DF8A58">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287C727A">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3BBB66FA">
            <w:pPr>
              <w:widowControl/>
              <w:jc w:val="left"/>
              <w:rPr>
                <w:rFonts w:hint="eastAsia" w:ascii="宋体" w:hAnsi="宋体" w:eastAsia="宋体" w:cs="宋体"/>
                <w:color w:val="auto"/>
                <w:szCs w:val="21"/>
                <w:lang w:val="en-US"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65677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5582718">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3</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428C53A5">
            <w:pPr>
              <w:spacing w:line="276" w:lineRule="auto"/>
              <w:jc w:val="center"/>
              <w:rPr>
                <w:rFonts w:hint="eastAsia" w:ascii="宋体" w:hAnsi="宋体" w:eastAsia="宋体" w:cs="宋体"/>
                <w:bCs/>
                <w:szCs w:val="21"/>
                <w:lang w:val="en-US" w:eastAsia="zh-CN"/>
              </w:rPr>
            </w:pPr>
            <w:r>
              <w:rPr>
                <w:rFonts w:hint="eastAsia" w:ascii="宋体" w:hAnsi="宋体" w:cs="宋体"/>
                <w:bCs/>
                <w:szCs w:val="21"/>
              </w:rPr>
              <w:t>安装调试</w:t>
            </w:r>
            <w:r>
              <w:rPr>
                <w:rFonts w:hint="eastAsia" w:ascii="宋体" w:hAnsi="宋体" w:cs="宋体"/>
                <w:bCs/>
                <w:szCs w:val="21"/>
                <w:lang w:eastAsia="zh-CN"/>
              </w:rPr>
              <w:t>、</w:t>
            </w:r>
            <w:r>
              <w:rPr>
                <w:rFonts w:hint="eastAsia" w:ascii="宋体" w:hAnsi="宋体" w:cs="宋体"/>
                <w:bCs/>
                <w:szCs w:val="21"/>
                <w:lang w:val="en-US" w:eastAsia="zh-CN"/>
              </w:rPr>
              <w:t>验收</w:t>
            </w:r>
            <w:r>
              <w:rPr>
                <w:rFonts w:hint="eastAsia" w:ascii="宋体" w:hAnsi="宋体" w:cs="宋体"/>
                <w:bCs/>
                <w:szCs w:val="21"/>
              </w:rPr>
              <w:t>方案和措施</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35D0C9">
            <w:pPr>
              <w:widowControl/>
              <w:jc w:val="center"/>
              <w:rPr>
                <w:rFonts w:hint="eastAsia" w:ascii="宋体" w:hAnsi="宋体" w:eastAsia="宋体" w:cs="宋体"/>
                <w:color w:val="auto"/>
                <w:szCs w:val="21"/>
                <w:lang w:val="en-US" w:eastAsia="zh-CN" w:bidi="ar"/>
              </w:rPr>
            </w:pPr>
            <w:r>
              <w:rPr>
                <w:rFonts w:hint="eastAsia" w:ascii="宋体" w:hAnsi="宋体" w:cs="宋体"/>
                <w:color w:val="auto"/>
                <w:szCs w:val="21"/>
                <w:lang w:val="en-US" w:eastAsia="zh-CN" w:bidi="ar"/>
              </w:rPr>
              <w:t>10分</w:t>
            </w:r>
          </w:p>
        </w:tc>
        <w:tc>
          <w:tcPr>
            <w:tcW w:w="7362" w:type="dxa"/>
            <w:noWrap w:val="0"/>
            <w:vAlign w:val="center"/>
          </w:tcPr>
          <w:p w14:paraId="1CB11486">
            <w:pPr>
              <w:widowControl/>
              <w:jc w:val="left"/>
              <w:rPr>
                <w:rFonts w:hint="default" w:ascii="宋体" w:hAnsi="宋体" w:cs="宋体"/>
                <w:b/>
                <w:bCs w:val="0"/>
                <w:color w:val="auto"/>
                <w:szCs w:val="21"/>
                <w:lang w:val="en-US" w:bidi="ar"/>
              </w:rPr>
            </w:pPr>
            <w:r>
              <w:rPr>
                <w:rFonts w:hint="eastAsia" w:ascii="宋体" w:hAnsi="宋体" w:eastAsia="宋体" w:cs="宋体"/>
                <w:b/>
                <w:bCs w:val="0"/>
                <w:szCs w:val="21"/>
                <w:lang w:val="en-US" w:eastAsia="zh-CN"/>
              </w:rPr>
              <w:t>包括①</w:t>
            </w:r>
            <w:r>
              <w:rPr>
                <w:rFonts w:hint="eastAsia" w:ascii="宋体" w:hAnsi="宋体" w:cs="宋体"/>
                <w:b/>
                <w:bCs w:val="0"/>
                <w:szCs w:val="21"/>
              </w:rPr>
              <w:t>安装调试方案</w:t>
            </w:r>
            <w:r>
              <w:rPr>
                <w:rFonts w:hint="eastAsia" w:ascii="宋体" w:hAnsi="宋体" w:cs="宋体"/>
                <w:b/>
                <w:bCs w:val="0"/>
                <w:szCs w:val="21"/>
                <w:lang w:val="en-US" w:eastAsia="zh-CN"/>
              </w:rPr>
              <w:t>和措施、②验收方案和措施</w:t>
            </w:r>
            <w:r>
              <w:rPr>
                <w:rFonts w:hint="eastAsia" w:ascii="宋体" w:hAnsi="宋体" w:cs="宋体"/>
                <w:b/>
                <w:bCs w:val="0"/>
                <w:color w:val="auto"/>
                <w:szCs w:val="21"/>
                <w:lang w:val="en-US" w:eastAsia="zh-CN" w:bidi="ar"/>
              </w:rPr>
              <w:t>。</w:t>
            </w:r>
          </w:p>
          <w:p w14:paraId="17E82F91">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投标供应商须针对每条内容进行阐述，阐述内容须满足采购需求，本项最高得10分：</w:t>
            </w:r>
          </w:p>
          <w:p w14:paraId="561BED8D">
            <w:pPr>
              <w:widowControl/>
              <w:jc w:val="left"/>
              <w:rPr>
                <w:rFonts w:ascii="宋体" w:hAnsi="宋体" w:cs="宋体"/>
                <w:color w:val="auto"/>
                <w:szCs w:val="21"/>
                <w:lang w:bidi="ar"/>
              </w:rPr>
            </w:pPr>
            <w:r>
              <w:rPr>
                <w:rFonts w:hint="eastAsia" w:ascii="宋体" w:hAnsi="宋体" w:cs="宋体"/>
                <w:color w:val="auto"/>
                <w:szCs w:val="21"/>
                <w:lang w:bidi="ar"/>
              </w:rPr>
              <w:t>内容详实、需求贴合度高且条理清晰的该条得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360CD008">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220895DF">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42C89B2B">
            <w:pPr>
              <w:widowControl/>
              <w:jc w:val="left"/>
              <w:rPr>
                <w:rFonts w:hint="eastAsia" w:ascii="宋体" w:hAnsi="宋体" w:eastAsia="宋体" w:cs="宋体"/>
                <w:szCs w:val="21"/>
                <w:lang w:eastAsia="zh-CN"/>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7731A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E0593B0">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4</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1866F04C">
            <w:pPr>
              <w:spacing w:line="276" w:lineRule="auto"/>
              <w:jc w:val="center"/>
              <w:rPr>
                <w:rFonts w:hint="eastAsia" w:ascii="宋体" w:hAnsi="宋体" w:eastAsia="宋体" w:cs="宋体"/>
                <w:bCs/>
                <w:szCs w:val="21"/>
                <w:lang w:val="en-US" w:eastAsia="zh-CN"/>
              </w:rPr>
            </w:pPr>
            <w:r>
              <w:rPr>
                <w:rFonts w:hint="eastAsia" w:ascii="宋体" w:hAnsi="宋体" w:eastAsia="宋体" w:cs="宋体"/>
                <w:bCs/>
                <w:szCs w:val="21"/>
                <w:lang w:val="en-US" w:eastAsia="zh-CN"/>
              </w:rPr>
              <w:t>重点难点分析和解决措施</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6CE6E8">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10分</w:t>
            </w:r>
          </w:p>
        </w:tc>
        <w:tc>
          <w:tcPr>
            <w:tcW w:w="7362" w:type="dxa"/>
            <w:noWrap w:val="0"/>
            <w:vAlign w:val="center"/>
          </w:tcPr>
          <w:p w14:paraId="1D6237EE">
            <w:pPr>
              <w:widowControl/>
              <w:jc w:val="left"/>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包括①重点难点分析、②解决措施。</w:t>
            </w:r>
          </w:p>
          <w:p w14:paraId="3A95CF10">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投标供应商须针对每条内容进行阐述，阐述内容须满足采购需求，本项最高得10分：</w:t>
            </w:r>
          </w:p>
          <w:p w14:paraId="409A824A">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内容详实、需求贴合度高且条理清晰的该条得</w:t>
            </w:r>
            <w:r>
              <w:rPr>
                <w:rFonts w:hint="eastAsia" w:ascii="宋体" w:hAnsi="宋体" w:eastAsia="宋体" w:cs="宋体"/>
                <w:color w:val="auto"/>
                <w:szCs w:val="21"/>
                <w:lang w:val="en-US" w:eastAsia="zh-CN" w:bidi="ar"/>
              </w:rPr>
              <w:t>5</w:t>
            </w:r>
            <w:r>
              <w:rPr>
                <w:rFonts w:hint="eastAsia" w:ascii="宋体" w:hAnsi="宋体" w:eastAsia="宋体" w:cs="宋体"/>
                <w:color w:val="auto"/>
                <w:szCs w:val="21"/>
                <w:lang w:bidi="ar"/>
              </w:rPr>
              <w:t>分；</w:t>
            </w:r>
          </w:p>
          <w:p w14:paraId="5BF9C490">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5CDFF4B6">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25C8176D">
            <w:pPr>
              <w:widowControl/>
              <w:jc w:val="left"/>
              <w:rPr>
                <w:rFonts w:hint="eastAsia" w:ascii="宋体" w:hAnsi="宋体" w:eastAsia="宋体" w:cs="宋体"/>
                <w:szCs w:val="21"/>
                <w:lang w:eastAsia="zh-CN"/>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7C2BA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426DA6D">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5</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55C68962">
            <w:pPr>
              <w:spacing w:line="276" w:lineRule="auto"/>
              <w:jc w:val="center"/>
              <w:rPr>
                <w:rFonts w:hint="eastAsia" w:ascii="宋体" w:hAnsi="宋体" w:eastAsia="宋体" w:cs="宋体"/>
                <w:bCs/>
                <w:szCs w:val="21"/>
                <w:lang w:val="en-US" w:eastAsia="zh-CN"/>
              </w:rPr>
            </w:pPr>
            <w:r>
              <w:rPr>
                <w:rFonts w:hint="eastAsia" w:ascii="宋体" w:hAnsi="宋体" w:eastAsia="宋体" w:cs="宋体"/>
                <w:bCs/>
                <w:szCs w:val="21"/>
                <w:lang w:val="en-US" w:eastAsia="zh-CN"/>
              </w:rPr>
              <w:t>售后服务方案</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96725A">
            <w:pPr>
              <w:widowControl/>
              <w:jc w:val="center"/>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15分</w:t>
            </w:r>
          </w:p>
        </w:tc>
        <w:tc>
          <w:tcPr>
            <w:tcW w:w="7362" w:type="dxa"/>
            <w:noWrap w:val="0"/>
            <w:vAlign w:val="center"/>
          </w:tcPr>
          <w:p w14:paraId="25EA41D0">
            <w:pPr>
              <w:widowControl/>
              <w:jc w:val="left"/>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包括①售后服务范围、②响应时间、响应程度、③故障应急预案。</w:t>
            </w:r>
          </w:p>
          <w:p w14:paraId="01C5840C">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投标供应商须针对每条内容进行阐述，阐述内容须满足采购需求，本项最高得15分：</w:t>
            </w:r>
          </w:p>
          <w:p w14:paraId="53083645">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内容详实、需求贴合度高且条理清晰的该条得</w:t>
            </w:r>
            <w:r>
              <w:rPr>
                <w:rFonts w:hint="eastAsia" w:ascii="宋体" w:hAnsi="宋体" w:eastAsia="宋体" w:cs="宋体"/>
                <w:color w:val="auto"/>
                <w:szCs w:val="21"/>
                <w:lang w:val="en-US" w:eastAsia="zh-CN" w:bidi="ar"/>
              </w:rPr>
              <w:t>5</w:t>
            </w:r>
            <w:r>
              <w:rPr>
                <w:rFonts w:hint="eastAsia" w:ascii="宋体" w:hAnsi="宋体" w:eastAsia="宋体" w:cs="宋体"/>
                <w:color w:val="auto"/>
                <w:szCs w:val="21"/>
                <w:lang w:bidi="ar"/>
              </w:rPr>
              <w:t>分；</w:t>
            </w:r>
          </w:p>
          <w:p w14:paraId="247304D1">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4EF47823">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259577B2">
            <w:pPr>
              <w:widowControl/>
              <w:jc w:val="left"/>
              <w:rPr>
                <w:rFonts w:hint="eastAsia" w:ascii="宋体" w:hAnsi="宋体" w:eastAsia="宋体" w:cs="宋体"/>
                <w:color w:val="000000"/>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bl>
    <w:p w14:paraId="1FE8CF26">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bCs/>
          <w:color w:val="auto"/>
          <w:sz w:val="24"/>
        </w:rPr>
      </w:pPr>
      <w:r>
        <w:rPr>
          <w:rFonts w:hint="eastAsia" w:ascii="宋体" w:hAnsi="宋体" w:eastAsia="宋体" w:cs="宋体"/>
          <w:b/>
          <w:color w:val="auto"/>
          <w:sz w:val="24"/>
        </w:rPr>
        <w:t>注：投标供应商须针对本项目的实际情况，结合自身条件，编制相应的“技术标”。</w:t>
      </w:r>
      <w:r>
        <w:rPr>
          <w:rFonts w:hint="eastAsia" w:ascii="宋体" w:hAnsi="宋体" w:eastAsia="宋体" w:cs="宋体"/>
          <w:bCs/>
          <w:color w:val="auto"/>
          <w:sz w:val="24"/>
        </w:rPr>
        <w:t>取所有评委打分的平均值。</w:t>
      </w:r>
    </w:p>
    <w:p w14:paraId="22AAF50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（十）确定中标供应商：</w:t>
      </w:r>
    </w:p>
    <w:p w14:paraId="32D099F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bCs/>
          <w:color w:val="auto"/>
          <w:sz w:val="24"/>
        </w:rPr>
        <w:t>1.采购代理机构将在财政部门指定的政府采购信息发布媒体（江苏政府采购网）发布中标公告</w:t>
      </w:r>
      <w:r>
        <w:rPr>
          <w:rFonts w:hint="eastAsia" w:ascii="宋体" w:hAnsi="宋体" w:eastAsia="宋体" w:cs="宋体"/>
          <w:color w:val="auto"/>
          <w:sz w:val="24"/>
        </w:rPr>
        <w:t>。如有质疑，</w:t>
      </w:r>
      <w:r>
        <w:rPr>
          <w:rFonts w:hint="eastAsia" w:ascii="宋体" w:hAnsi="宋体" w:eastAsia="宋体" w:cs="宋体"/>
          <w:bCs/>
          <w:color w:val="auto"/>
          <w:sz w:val="24"/>
        </w:rPr>
        <w:t>应在法定质疑期限内，即中标公告期限届满之日起7个工作日内，以书面形式送达采购代理机构。采购代理机构将在收到符合要求的书面质疑后七个工作日内，对质疑内容</w:t>
      </w:r>
      <w:r>
        <w:rPr>
          <w:rFonts w:hint="eastAsia" w:ascii="宋体" w:hAnsi="宋体" w:eastAsia="宋体" w:cs="宋体"/>
          <w:bCs/>
          <w:color w:val="auto"/>
          <w:sz w:val="24"/>
          <w:lang w:eastAsia="zh-CN"/>
        </w:rPr>
        <w:t>作出</w:t>
      </w:r>
      <w:r>
        <w:rPr>
          <w:rFonts w:hint="eastAsia" w:ascii="宋体" w:hAnsi="宋体" w:eastAsia="宋体" w:cs="宋体"/>
          <w:bCs/>
          <w:color w:val="auto"/>
          <w:sz w:val="24"/>
        </w:rPr>
        <w:t>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43751BE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bCs/>
          <w:color w:val="auto"/>
          <w:sz w:val="24"/>
        </w:rPr>
        <w:t>提出质疑的供应商（以下简称质疑供应商）应当是参与所质疑项目采购活动的供应商。</w:t>
      </w:r>
      <w:r>
        <w:rPr>
          <w:rFonts w:hint="eastAsia" w:ascii="宋体" w:hAnsi="宋体" w:eastAsia="宋体" w:cs="宋体"/>
          <w:color w:val="auto"/>
          <w:sz w:val="24"/>
        </w:rPr>
        <w:t>潜在供应商已依法获取其可质疑的</w:t>
      </w:r>
      <w:r>
        <w:rPr>
          <w:rFonts w:hint="eastAsia" w:ascii="宋体" w:hAnsi="宋体" w:eastAsia="宋体" w:cs="宋体"/>
          <w:color w:val="auto"/>
          <w:sz w:val="24"/>
          <w:lang w:eastAsia="zh-CN"/>
        </w:rPr>
        <w:t>招标文件</w:t>
      </w:r>
      <w:r>
        <w:rPr>
          <w:rFonts w:hint="eastAsia" w:ascii="宋体" w:hAnsi="宋体" w:eastAsia="宋体" w:cs="宋体"/>
          <w:color w:val="auto"/>
          <w:sz w:val="24"/>
        </w:rPr>
        <w:t>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60C56E8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bCs/>
          <w:color w:val="auto"/>
          <w:sz w:val="24"/>
        </w:rPr>
        <w:t>采购的整个过程均受区政府采购监管部门的监督。</w:t>
      </w:r>
    </w:p>
    <w:p w14:paraId="0BF3902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4.在发布中标公告的同时，采购代理机构将向中标供应商发出中标通知书。</w:t>
      </w:r>
    </w:p>
    <w:p w14:paraId="2FE6BDE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（十一）废标的确认：</w:t>
      </w:r>
    </w:p>
    <w:p w14:paraId="271751D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在采购活动中，出现下列情况之一的，应予废标：</w:t>
      </w:r>
    </w:p>
    <w:p w14:paraId="272F8889">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1.符合专业条件的投标供应商或者对</w:t>
      </w:r>
      <w:r>
        <w:rPr>
          <w:rFonts w:hint="eastAsia" w:ascii="宋体" w:hAnsi="宋体" w:eastAsia="宋体" w:cs="宋体"/>
          <w:color w:val="auto"/>
          <w:sz w:val="24"/>
          <w:lang w:eastAsia="zh-CN"/>
        </w:rPr>
        <w:t>招标文件</w:t>
      </w:r>
      <w:r>
        <w:rPr>
          <w:rFonts w:hint="eastAsia" w:ascii="宋体" w:hAnsi="宋体" w:eastAsia="宋体" w:cs="宋体"/>
          <w:color w:val="auto"/>
          <w:sz w:val="24"/>
        </w:rPr>
        <w:t>作出实质性响应的投标供应商不足三家；</w:t>
      </w:r>
    </w:p>
    <w:p w14:paraId="19A5BC9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2.出现影响采购公正的违法、违规行为；</w:t>
      </w:r>
    </w:p>
    <w:p w14:paraId="198B5B9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3.所有供应商的报价均超过采购预算，采购人不能支付的；</w:t>
      </w:r>
    </w:p>
    <w:p w14:paraId="6E86005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4.因重大变故，采购任务取消。</w:t>
      </w:r>
    </w:p>
    <w:p w14:paraId="7099444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（十二）中标无效的确认：</w:t>
      </w:r>
    </w:p>
    <w:p w14:paraId="5B2E1B4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（1）提供虚假材料谋取中标的；</w:t>
      </w:r>
    </w:p>
    <w:p w14:paraId="15484387">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（2）采取不正当手段诋毁、排挤其他供应商的；</w:t>
      </w:r>
    </w:p>
    <w:p w14:paraId="065E72C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（3）与采购人、其他供应商或者采购代理机构恶意串通的；</w:t>
      </w:r>
    </w:p>
    <w:p w14:paraId="71453FD8">
      <w:pPr>
        <w:keepNext w:val="0"/>
        <w:keepLines w:val="0"/>
        <w:pageBreakBefore w:val="0"/>
        <w:widowControl w:val="0"/>
        <w:tabs>
          <w:tab w:val="left" w:pos="1140"/>
        </w:tabs>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（4）向采购人、采购代理机构行贿或者提供其他不正当利益的；</w:t>
      </w:r>
    </w:p>
    <w:p w14:paraId="3975F1BA">
      <w:pPr>
        <w:keepNext w:val="0"/>
        <w:keepLines w:val="0"/>
        <w:pageBreakBefore w:val="0"/>
        <w:widowControl w:val="0"/>
        <w:tabs>
          <w:tab w:val="left" w:pos="1140"/>
        </w:tabs>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（5）拒绝有关部门监督检查或者提供虚假情况的；</w:t>
      </w:r>
    </w:p>
    <w:p w14:paraId="6B8DE3DC">
      <w:pPr>
        <w:keepNext w:val="0"/>
        <w:keepLines w:val="0"/>
        <w:pageBreakBefore w:val="0"/>
        <w:widowControl w:val="0"/>
        <w:tabs>
          <w:tab w:val="left" w:pos="1140"/>
        </w:tabs>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bCs/>
          <w:color w:val="auto"/>
          <w:sz w:val="24"/>
        </w:rPr>
      </w:pPr>
      <w:r>
        <w:rPr>
          <w:rFonts w:hint="eastAsia" w:ascii="宋体" w:hAnsi="宋体" w:eastAsia="宋体" w:cs="宋体"/>
          <w:bCs/>
          <w:color w:val="auto"/>
          <w:sz w:val="24"/>
        </w:rPr>
        <w:t>（6）采购人、采购代理机构发现评标委员会未按照</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规定的评审标准进行评审的；</w:t>
      </w:r>
    </w:p>
    <w:p w14:paraId="58F8DD1D">
      <w:pPr>
        <w:keepNext w:val="0"/>
        <w:keepLines w:val="0"/>
        <w:pageBreakBefore w:val="0"/>
        <w:widowControl w:val="0"/>
        <w:tabs>
          <w:tab w:val="left" w:pos="1140"/>
        </w:tabs>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（7）中标供应商拒绝签订政府采购合同的。</w:t>
      </w:r>
    </w:p>
    <w:p w14:paraId="671B888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keepNext w:val="0"/>
        <w:keepLines w:val="0"/>
        <w:pageBreakBefore w:val="0"/>
        <w:widowControl w:val="0"/>
        <w:numPr>
          <w:ilvl w:val="0"/>
          <w:numId w:val="10"/>
        </w:numPr>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签订</w:t>
      </w:r>
      <w:r>
        <w:rPr>
          <w:rFonts w:hint="eastAsia" w:ascii="宋体" w:hAnsi="宋体" w:eastAsia="宋体" w:cs="宋体"/>
          <w:b/>
          <w:color w:val="auto"/>
          <w:sz w:val="24"/>
        </w:rPr>
        <w:t>、履行</w:t>
      </w:r>
      <w:r>
        <w:rPr>
          <w:rFonts w:hint="eastAsia" w:ascii="宋体" w:hAnsi="宋体" w:eastAsia="宋体" w:cs="宋体"/>
          <w:b/>
          <w:bCs/>
          <w:color w:val="auto"/>
          <w:sz w:val="24"/>
        </w:rPr>
        <w:t>合同：</w:t>
      </w:r>
    </w:p>
    <w:p w14:paraId="52E9680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1.采购人应当自中标通知书发出之日起三十日内，按照</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和中标供应商投标文件的约定，与中标供应商签订书面合同。所签订的合同不得对</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2.无锡市中信天成建设工程管理有限公司监督合同的履行。中标供应商非因不可抗力未履行</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、投标文件和合同规定的义务，一经查实，采购代理机构将根据具体情况提请政府采购管理部门作出相应处理。</w:t>
      </w:r>
    </w:p>
    <w:p w14:paraId="5AC96C8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3.本项目无须缴纳履约保证金。</w:t>
      </w:r>
    </w:p>
    <w:p w14:paraId="16EE98D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（十四）政府采购信用担保：</w:t>
      </w:r>
    </w:p>
    <w:p w14:paraId="71F50EE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lang w:eastAsia="zh-CN"/>
        </w:rPr>
        <w:t>，</w:t>
      </w:r>
      <w:r>
        <w:rPr>
          <w:rFonts w:hint="eastAsia" w:ascii="宋体" w:hAnsi="宋体" w:eastAsia="宋体" w:cs="宋体"/>
          <w:bCs/>
          <w:color w:val="auto"/>
          <w:sz w:val="24"/>
        </w:rPr>
        <w:t>中标、成交供应商以保函形式缴纳履约保证金；供应商未按政府采购合同履行约定义务而应实际支付保证金的，由专业担保机构按照担保函约定履行担保责任。</w:t>
      </w:r>
    </w:p>
    <w:p w14:paraId="3392B21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2C168B5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1.</w:t>
      </w:r>
      <w:r>
        <w:rPr>
          <w:rFonts w:hint="eastAsia" w:ascii="宋体" w:hAnsi="宋体" w:eastAsia="宋体" w:cs="宋体"/>
          <w:bCs/>
          <w:color w:val="auto"/>
          <w:sz w:val="24"/>
        </w:rPr>
        <w:t>江苏省财政厅通过政府采购流程确定开鑫科技有限公司为“政府采购电子履约保函（保险）平台”提供系统技术服务。该平台可通过江苏省政府采购网、“苏采云”系统链接访问（首次使用需注册）。</w:t>
      </w:r>
    </w:p>
    <w:p w14:paraId="2B1012C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2.</w:t>
      </w:r>
      <w:r>
        <w:rPr>
          <w:rFonts w:hint="eastAsia" w:ascii="宋体" w:hAnsi="宋体" w:eastAsia="宋体" w:cs="宋体"/>
          <w:bCs/>
          <w:color w:val="auto"/>
          <w:sz w:val="24"/>
        </w:rPr>
        <w:t>“政府采购电子履约保函（保险）平台”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A2C646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3.</w:t>
      </w:r>
      <w:r>
        <w:rPr>
          <w:rFonts w:hint="eastAsia" w:ascii="宋体" w:hAnsi="宋体" w:eastAsia="宋体" w:cs="宋体"/>
          <w:bCs/>
          <w:color w:val="auto"/>
          <w:sz w:val="24"/>
        </w:rPr>
        <w:t>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92DFCF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电子履约保函与履约保证金、纸质保函具有同等法律效力，是我市优化政府采购营商环境的重要措施。</w:t>
      </w:r>
    </w:p>
    <w:p w14:paraId="36FF08A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5.</w:t>
      </w:r>
      <w:r>
        <w:rPr>
          <w:rFonts w:hint="eastAsia" w:ascii="宋体" w:hAnsi="宋体" w:eastAsia="宋体" w:cs="宋体"/>
          <w:bCs/>
          <w:color w:val="auto"/>
          <w:sz w:val="24"/>
        </w:rPr>
        <w:t>供应商可通过江苏政府采购网下载“政府采购电子履约保函 （ 保 险 ） 操 作 手 册 ”</w:t>
      </w:r>
      <w:r>
        <w:rPr>
          <w:rFonts w:hint="eastAsia" w:ascii="宋体" w:hAnsi="宋体" w:eastAsia="宋体" w:cs="宋体"/>
          <w:bCs/>
          <w:color w:val="auto"/>
          <w:sz w:val="24"/>
          <w:lang w:eastAsia="zh-CN"/>
        </w:rPr>
        <w:t>，</w:t>
      </w:r>
      <w:r>
        <w:rPr>
          <w:rFonts w:hint="eastAsia" w:ascii="宋体" w:hAnsi="宋体" w:eastAsia="宋体" w:cs="宋体"/>
          <w:bCs/>
          <w:color w:val="auto"/>
          <w:sz w:val="24"/>
        </w:rPr>
        <w:t xml:space="preserve"> 具 体 地 址 为 ：http://www.ccgp-jiangsu.gov.cn/jiangsu/zlxz</w:t>
      </w:r>
      <w:r>
        <w:rPr>
          <w:rFonts w:hint="eastAsia" w:ascii="宋体" w:hAnsi="宋体" w:eastAsia="宋体" w:cs="宋体"/>
          <w:bCs/>
          <w:color w:val="auto"/>
          <w:sz w:val="24"/>
          <w:lang w:eastAsia="zh-CN"/>
        </w:rPr>
        <w:t>/。</w:t>
      </w:r>
      <w:r>
        <w:rPr>
          <w:rFonts w:hint="eastAsia" w:ascii="宋体" w:hAnsi="宋体" w:eastAsia="宋体" w:cs="宋体"/>
          <w:bCs/>
          <w:color w:val="auto"/>
          <w:sz w:val="24"/>
        </w:rPr>
        <w:br w:type="textWrapping"/>
      </w:r>
      <w:r>
        <w:rPr>
          <w:rFonts w:hint="eastAsia" w:ascii="宋体" w:hAnsi="宋体" w:eastAsia="宋体" w:cs="宋体"/>
          <w:b/>
          <w:bCs/>
          <w:color w:val="auto"/>
          <w:sz w:val="24"/>
        </w:rPr>
        <w:t>（十五）政府采购合同融资政策告知</w:t>
      </w:r>
      <w:r>
        <w:rPr>
          <w:rFonts w:hint="eastAsia" w:ascii="宋体" w:hAnsi="宋体" w:eastAsia="宋体" w:cs="宋体"/>
          <w:b/>
          <w:bCs/>
          <w:color w:val="auto"/>
          <w:sz w:val="24"/>
          <w:lang w:eastAsia="zh-CN"/>
        </w:rPr>
        <w:t>：</w:t>
      </w:r>
    </w:p>
    <w:p w14:paraId="669E58CB">
      <w:pPr>
        <w:pStyle w:val="23"/>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outlineLvl w:val="0"/>
        <w:rPr>
          <w:rFonts w:hint="eastAsia" w:ascii="宋体" w:hAnsi="宋体" w:eastAsia="宋体" w:cs="宋体"/>
          <w:b/>
          <w:color w:val="auto"/>
          <w:sz w:val="24"/>
        </w:rPr>
      </w:pPr>
      <w:r>
        <w:rPr>
          <w:rFonts w:hint="eastAsia" w:ascii="宋体" w:hAnsi="宋体" w:eastAsia="宋体" w:cs="宋体"/>
          <w:bCs/>
          <w:color w:val="auto"/>
          <w:sz w:val="24"/>
        </w:rPr>
        <w:t>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auto"/>
          <w:sz w:val="24"/>
        </w:rPr>
        <w:br w:type="textWrapping"/>
      </w:r>
      <w:r>
        <w:rPr>
          <w:rFonts w:hint="eastAsia" w:ascii="宋体" w:hAnsi="宋体" w:eastAsia="宋体" w:cs="宋体"/>
          <w:b/>
          <w:color w:val="auto"/>
          <w:sz w:val="24"/>
        </w:rPr>
        <w:t>（十六）其他：</w:t>
      </w:r>
    </w:p>
    <w:p w14:paraId="5AC05E9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outlineLvl w:val="0"/>
        <w:rPr>
          <w:rFonts w:hint="eastAsia" w:ascii="宋体" w:hAnsi="宋体" w:eastAsia="宋体" w:cs="宋体"/>
          <w:bCs/>
          <w:color w:val="auto"/>
          <w:sz w:val="24"/>
        </w:rPr>
      </w:pPr>
      <w:r>
        <w:rPr>
          <w:rFonts w:hint="eastAsia" w:ascii="宋体" w:hAnsi="宋体" w:eastAsia="宋体" w:cs="宋体"/>
          <w:bCs/>
          <w:color w:val="auto"/>
          <w:sz w:val="24"/>
        </w:rPr>
        <w:t>1.</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的条款必须认真审阅，供应商应自行检查</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页数是否齐全。若有遗漏、重复或不清楚，需立刻通知采购人予以更正；凡属对条款的误解所造成的投标价格失误，由供应商负责。</w:t>
      </w:r>
    </w:p>
    <w:p w14:paraId="4EB97927">
      <w:pPr>
        <w:keepNext w:val="0"/>
        <w:keepLines w:val="0"/>
        <w:pageBreakBefore w:val="0"/>
        <w:widowControl w:val="0"/>
        <w:kinsoku/>
        <w:wordWrap/>
        <w:overflowPunct/>
        <w:topLinePunct w:val="0"/>
        <w:autoSpaceDE/>
        <w:autoSpaceDN/>
        <w:bidi w:val="0"/>
        <w:adjustRightInd/>
        <w:snapToGrid/>
        <w:spacing w:line="420" w:lineRule="exact"/>
        <w:ind w:firstLine="480"/>
        <w:textAlignment w:val="auto"/>
        <w:outlineLvl w:val="0"/>
        <w:rPr>
          <w:rFonts w:hint="eastAsia" w:ascii="宋体" w:hAnsi="宋体" w:eastAsia="宋体" w:cs="宋体"/>
          <w:color w:val="auto"/>
          <w:sz w:val="24"/>
        </w:rPr>
      </w:pPr>
      <w:r>
        <w:rPr>
          <w:rFonts w:hint="eastAsia" w:ascii="宋体" w:hAnsi="宋体" w:eastAsia="宋体" w:cs="宋体"/>
          <w:color w:val="auto"/>
          <w:sz w:val="24"/>
        </w:rPr>
        <w:t>2.本项目</w:t>
      </w:r>
      <w:r>
        <w:rPr>
          <w:rFonts w:hint="eastAsia" w:ascii="宋体" w:hAnsi="宋体" w:eastAsia="宋体" w:cs="宋体"/>
          <w:bCs/>
          <w:color w:val="auto"/>
          <w:sz w:val="24"/>
        </w:rPr>
        <w:t>代理服务费</w:t>
      </w:r>
      <w:r>
        <w:rPr>
          <w:rFonts w:hint="eastAsia" w:ascii="宋体" w:hAnsi="宋体" w:eastAsia="宋体" w:cs="宋体"/>
          <w:color w:val="auto"/>
          <w:sz w:val="24"/>
        </w:rPr>
        <w:t>由</w:t>
      </w:r>
      <w:r>
        <w:rPr>
          <w:rFonts w:hint="eastAsia" w:ascii="宋体" w:hAnsi="宋体" w:eastAsia="宋体" w:cs="宋体"/>
          <w:color w:val="auto"/>
          <w:sz w:val="24"/>
          <w:lang w:val="en-US" w:eastAsia="zh-CN"/>
        </w:rPr>
        <w:t>中标</w:t>
      </w:r>
      <w:r>
        <w:rPr>
          <w:rFonts w:hint="eastAsia" w:ascii="宋体" w:hAnsi="宋体" w:eastAsia="宋体" w:cs="宋体"/>
          <w:color w:val="auto"/>
          <w:sz w:val="24"/>
        </w:rPr>
        <w:t>人支付。代理服务费按差额定率累进法计算：中标金额100万元以内1.5%</w:t>
      </w:r>
      <w:r>
        <w:rPr>
          <w:rFonts w:hint="eastAsia" w:ascii="宋体" w:hAnsi="宋体" w:eastAsia="宋体" w:cs="宋体"/>
          <w:color w:val="auto"/>
          <w:sz w:val="24"/>
          <w:lang w:eastAsia="zh-CN"/>
        </w:rPr>
        <w:t>，100万元-500万</w:t>
      </w:r>
      <w:r>
        <w:rPr>
          <w:rFonts w:hint="eastAsia" w:ascii="宋体" w:hAnsi="宋体" w:eastAsia="宋体" w:cs="宋体"/>
          <w:color w:val="auto"/>
          <w:sz w:val="24"/>
        </w:rPr>
        <w:t>元</w:t>
      </w:r>
      <w:r>
        <w:rPr>
          <w:rFonts w:hint="eastAsia" w:ascii="宋体" w:hAnsi="宋体" w:eastAsia="宋体" w:cs="宋体"/>
          <w:color w:val="auto"/>
          <w:sz w:val="24"/>
          <w:lang w:val="en-US" w:eastAsia="zh-CN"/>
        </w:rPr>
        <w:t>1.1</w:t>
      </w:r>
      <w:r>
        <w:rPr>
          <w:rFonts w:hint="eastAsia" w:ascii="宋体" w:hAnsi="宋体" w:eastAsia="宋体" w:cs="宋体"/>
          <w:color w:val="auto"/>
          <w:sz w:val="24"/>
        </w:rPr>
        <w:t>%，在此基础上按</w:t>
      </w:r>
      <w:r>
        <w:rPr>
          <w:rFonts w:hint="eastAsia" w:ascii="宋体" w:hAnsi="宋体" w:cs="宋体"/>
          <w:color w:val="auto"/>
          <w:sz w:val="24"/>
          <w:lang w:val="en-US" w:eastAsia="zh-CN"/>
        </w:rPr>
        <w:t>7</w:t>
      </w:r>
      <w:r>
        <w:rPr>
          <w:rFonts w:hint="eastAsia" w:ascii="宋体" w:hAnsi="宋体" w:eastAsia="宋体" w:cs="宋体"/>
          <w:color w:val="auto"/>
          <w:sz w:val="24"/>
        </w:rPr>
        <w:t>折计取。</w:t>
      </w:r>
    </w:p>
    <w:p w14:paraId="16F0DB5D">
      <w:pPr>
        <w:spacing w:line="360" w:lineRule="auto"/>
        <w:ind w:firstLine="475"/>
        <w:rPr>
          <w:rFonts w:hint="eastAsia" w:ascii="宋体" w:hAnsi="宋体" w:eastAsia="宋体" w:cs="宋体"/>
          <w:bCs/>
          <w:color w:val="auto"/>
          <w:sz w:val="24"/>
        </w:rPr>
      </w:pPr>
    </w:p>
    <w:p w14:paraId="72D4DD6E">
      <w:pPr>
        <w:spacing w:line="360" w:lineRule="auto"/>
        <w:rPr>
          <w:rFonts w:hint="eastAsia" w:ascii="宋体" w:hAnsi="宋体" w:eastAsia="宋体" w:cs="宋体"/>
          <w:color w:val="auto"/>
          <w:sz w:val="24"/>
        </w:rPr>
      </w:pPr>
    </w:p>
    <w:p w14:paraId="6F80E507">
      <w:pPr>
        <w:spacing w:line="360" w:lineRule="auto"/>
        <w:rPr>
          <w:rFonts w:hint="eastAsia" w:ascii="宋体" w:hAnsi="宋体" w:eastAsia="宋体" w:cs="宋体"/>
          <w:color w:val="auto"/>
          <w:sz w:val="24"/>
        </w:rPr>
      </w:pPr>
    </w:p>
    <w:p w14:paraId="242163FC">
      <w:pPr>
        <w:spacing w:line="360" w:lineRule="auto"/>
        <w:rPr>
          <w:rFonts w:hint="eastAsia" w:ascii="宋体" w:hAnsi="宋体" w:eastAsia="宋体" w:cs="宋体"/>
          <w:color w:val="auto"/>
          <w:sz w:val="24"/>
        </w:rPr>
      </w:pPr>
    </w:p>
    <w:p w14:paraId="71937144">
      <w:pPr>
        <w:spacing w:line="360" w:lineRule="auto"/>
        <w:rPr>
          <w:rFonts w:hint="eastAsia" w:ascii="宋体" w:hAnsi="宋体" w:eastAsia="宋体" w:cs="宋体"/>
          <w:color w:val="auto"/>
          <w:sz w:val="24"/>
        </w:rPr>
      </w:pPr>
    </w:p>
    <w:p w14:paraId="2F584210">
      <w:pPr>
        <w:spacing w:line="360" w:lineRule="auto"/>
        <w:rPr>
          <w:rFonts w:hint="eastAsia" w:ascii="宋体" w:hAnsi="宋体" w:eastAsia="宋体" w:cs="宋体"/>
          <w:color w:val="auto"/>
          <w:sz w:val="24"/>
        </w:rPr>
      </w:pPr>
    </w:p>
    <w:p w14:paraId="4A06C18E">
      <w:pPr>
        <w:spacing w:line="360" w:lineRule="auto"/>
        <w:rPr>
          <w:rFonts w:hint="eastAsia" w:ascii="宋体" w:hAnsi="宋体" w:eastAsia="宋体" w:cs="宋体"/>
          <w:color w:val="auto"/>
          <w:sz w:val="24"/>
        </w:rPr>
      </w:pPr>
    </w:p>
    <w:p w14:paraId="11F4634C">
      <w:pPr>
        <w:spacing w:line="360" w:lineRule="auto"/>
        <w:rPr>
          <w:rFonts w:hint="eastAsia" w:ascii="宋体" w:hAnsi="宋体" w:eastAsia="宋体" w:cs="宋体"/>
          <w:color w:val="auto"/>
          <w:sz w:val="24"/>
        </w:rPr>
      </w:pPr>
    </w:p>
    <w:p w14:paraId="53BA3B2B">
      <w:pPr>
        <w:spacing w:line="360" w:lineRule="auto"/>
        <w:rPr>
          <w:rFonts w:hint="eastAsia" w:ascii="宋体" w:hAnsi="宋体" w:eastAsia="宋体" w:cs="宋体"/>
          <w:color w:val="auto"/>
          <w:sz w:val="24"/>
        </w:rPr>
      </w:pPr>
    </w:p>
    <w:p w14:paraId="20FE7417">
      <w:pPr>
        <w:spacing w:line="360" w:lineRule="auto"/>
        <w:rPr>
          <w:rFonts w:hint="eastAsia" w:ascii="宋体" w:hAnsi="宋体" w:eastAsia="宋体" w:cs="宋体"/>
          <w:color w:val="auto"/>
          <w:sz w:val="24"/>
        </w:rPr>
      </w:pPr>
      <w:r>
        <w:rPr>
          <w:rFonts w:hint="eastAsia" w:ascii="宋体" w:hAnsi="宋体" w:eastAsia="宋体" w:cs="宋体"/>
          <w:color w:val="auto"/>
          <w:sz w:val="24"/>
        </w:rPr>
        <w:t>附件1.                政府采购履约担保函（项目用）</w:t>
      </w:r>
    </w:p>
    <w:p w14:paraId="419DE571">
      <w:pPr>
        <w:widowControl/>
        <w:tabs>
          <w:tab w:val="left" w:pos="360"/>
          <w:tab w:val="left" w:pos="960"/>
        </w:tabs>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（采购人）：</w:t>
      </w:r>
    </w:p>
    <w:p w14:paraId="6904703C">
      <w:pPr>
        <w:widowControl/>
        <w:tabs>
          <w:tab w:val="left" w:pos="360"/>
          <w:tab w:val="left" w:pos="960"/>
        </w:tabs>
        <w:spacing w:line="360" w:lineRule="auto"/>
        <w:ind w:firstLine="360"/>
        <w:jc w:val="left"/>
        <w:rPr>
          <w:rFonts w:hint="eastAsia" w:ascii="宋体" w:hAnsi="宋体" w:eastAsia="宋体" w:cs="宋体"/>
          <w:color w:val="auto"/>
          <w:sz w:val="24"/>
        </w:rPr>
      </w:pPr>
    </w:p>
    <w:p w14:paraId="1BEA93C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鉴于你方与</w:t>
      </w:r>
      <w:r>
        <w:rPr>
          <w:rFonts w:hint="eastAsia" w:ascii="宋体" w:hAnsi="宋体" w:eastAsia="宋体" w:cs="宋体"/>
          <w:color w:val="auto"/>
          <w:sz w:val="24"/>
          <w:u w:val="single"/>
        </w:rPr>
        <w:t xml:space="preserve">                    （以下简称供应商）</w:t>
      </w:r>
      <w:r>
        <w:rPr>
          <w:rFonts w:hint="eastAsia" w:ascii="宋体" w:hAnsi="宋体" w:eastAsia="宋体" w:cs="宋体"/>
          <w:color w:val="auto"/>
          <w:sz w:val="24"/>
        </w:rPr>
        <w:t>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color w:val="auto"/>
          <w:sz w:val="24"/>
          <w:lang w:eastAsia="zh-CN"/>
        </w:rPr>
        <w:t>签订</w:t>
      </w:r>
      <w:r>
        <w:rPr>
          <w:rFonts w:hint="eastAsia" w:ascii="宋体" w:hAnsi="宋体" w:eastAsia="宋体" w:cs="宋体"/>
          <w:color w:val="auto"/>
          <w:sz w:val="24"/>
        </w:rPr>
        <w:t>编号为   的《</w:t>
      </w:r>
      <w:r>
        <w:rPr>
          <w:rFonts w:hint="eastAsia" w:ascii="宋体" w:hAnsi="宋体" w:eastAsia="宋体" w:cs="宋体"/>
          <w:color w:val="auto"/>
          <w:sz w:val="24"/>
          <w:u w:val="single"/>
        </w:rPr>
        <w:t xml:space="preserve">           </w:t>
      </w:r>
      <w:r>
        <w:rPr>
          <w:rFonts w:hint="eastAsia" w:ascii="宋体" w:hAnsi="宋体" w:eastAsia="宋体" w:cs="宋体"/>
          <w:color w:val="auto"/>
          <w:sz w:val="24"/>
        </w:rPr>
        <w:t>政府采购合同》（以下简称主合同），且依据该合同的约定，供应商应在</w:t>
      </w:r>
    </w:p>
    <w:p w14:paraId="56975BED">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主合同约定的应当缴纳履约保证金的情形</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69BD4181">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（2）                                                           。</w:t>
      </w:r>
    </w:p>
    <w:p w14:paraId="22C55815">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（二）我方的保证范围是主合同约定的合同价款总额的</w:t>
      </w:r>
      <w:r>
        <w:rPr>
          <w:rFonts w:hint="eastAsia" w:ascii="宋体" w:hAnsi="宋体" w:eastAsia="宋体" w:cs="宋体"/>
          <w:color w:val="auto"/>
          <w:sz w:val="24"/>
          <w:u w:val="single"/>
        </w:rPr>
        <w:t xml:space="preserve">        </w:t>
      </w:r>
      <w:r>
        <w:rPr>
          <w:rFonts w:hint="eastAsia" w:ascii="宋体" w:hAnsi="宋体" w:eastAsia="宋体" w:cs="宋体"/>
          <w:color w:val="auto"/>
          <w:sz w:val="24"/>
        </w:rPr>
        <w:t>%数额为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），币种为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。（即主合同履约保证金金额）</w:t>
      </w:r>
    </w:p>
    <w:p w14:paraId="54CE272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二、保证的方式及保证期间</w:t>
      </w:r>
    </w:p>
    <w:p w14:paraId="685F62EE">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我方保证的期间为：自本合同生效之日起至供应商按照主合同约定的供货/完工期限届满后</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日内。</w:t>
      </w:r>
    </w:p>
    <w:p w14:paraId="310FF398">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三、承担保证责任的程序</w:t>
      </w:r>
    </w:p>
    <w:p w14:paraId="1150447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你方要求我方承担保证责任的，应在本保函保证期间内向我方发出书面索赔通知。索赔通知应写明要求索赔的金额，支付款项应到达</w:t>
      </w:r>
      <w:r>
        <w:rPr>
          <w:rFonts w:hint="eastAsia" w:ascii="宋体" w:hAnsi="宋体" w:eastAsia="宋体" w:cs="宋体"/>
          <w:color w:val="auto"/>
          <w:sz w:val="24"/>
          <w:lang w:eastAsia="zh-CN"/>
        </w:rPr>
        <w:t>的账号</w:t>
      </w:r>
      <w:r>
        <w:rPr>
          <w:rFonts w:hint="eastAsia" w:ascii="宋体" w:hAnsi="宋体" w:eastAsia="宋体" w:cs="宋体"/>
          <w:color w:val="auto"/>
          <w:sz w:val="24"/>
        </w:rPr>
        <w:t>。并附有证明供应商违约事实的证明材料。</w:t>
      </w:r>
    </w:p>
    <w:p w14:paraId="33D71CB7">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如果你方与供应商因货物质量问题产生争议，你方还需同时提供</w:t>
      </w:r>
      <w:r>
        <w:rPr>
          <w:rFonts w:hint="eastAsia" w:ascii="宋体" w:hAnsi="宋体" w:eastAsia="宋体" w:cs="宋体"/>
          <w:color w:val="auto"/>
          <w:sz w:val="24"/>
          <w:u w:val="single"/>
        </w:rPr>
        <w:t xml:space="preserve">        </w:t>
      </w:r>
      <w:r>
        <w:rPr>
          <w:rFonts w:hint="eastAsia" w:ascii="宋体" w:hAnsi="宋体" w:eastAsia="宋体" w:cs="宋体"/>
          <w:color w:val="auto"/>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我方收到你方的书面索赔通知及相应证明材料，在</w:t>
      </w:r>
      <w:r>
        <w:rPr>
          <w:rFonts w:hint="eastAsia" w:ascii="宋体" w:hAnsi="宋体" w:eastAsia="宋体" w:cs="宋体"/>
          <w:color w:val="auto"/>
          <w:sz w:val="24"/>
          <w:u w:val="single"/>
        </w:rPr>
        <w:t xml:space="preserve">     </w:t>
      </w:r>
      <w:r>
        <w:rPr>
          <w:rFonts w:hint="eastAsia" w:ascii="宋体" w:hAnsi="宋体" w:eastAsia="宋体" w:cs="宋体"/>
          <w:color w:val="auto"/>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四、保证责任的终止</w:t>
      </w:r>
    </w:p>
    <w:p w14:paraId="50B44F6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color w:val="auto"/>
          <w:sz w:val="24"/>
          <w:lang w:eastAsia="zh-CN"/>
        </w:rPr>
        <w:t>格之</w:t>
      </w:r>
      <w:r>
        <w:rPr>
          <w:rFonts w:hint="eastAsia" w:ascii="宋体" w:hAnsi="宋体" w:eastAsia="宋体" w:cs="宋体"/>
          <w:color w:val="auto"/>
          <w:sz w:val="24"/>
        </w:rPr>
        <w:t>日起，我方保证责任自动终止。</w:t>
      </w:r>
    </w:p>
    <w:p w14:paraId="225ABF21">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按照法律法规的规定或出现应终止我方保证责任</w:t>
      </w:r>
      <w:r>
        <w:rPr>
          <w:rFonts w:hint="eastAsia" w:ascii="宋体" w:hAnsi="宋体" w:eastAsia="宋体" w:cs="宋体"/>
          <w:color w:val="auto"/>
          <w:sz w:val="24"/>
          <w:lang w:eastAsia="zh-CN"/>
        </w:rPr>
        <w:t>的其他情形</w:t>
      </w:r>
      <w:r>
        <w:rPr>
          <w:rFonts w:hint="eastAsia" w:ascii="宋体" w:hAnsi="宋体" w:eastAsia="宋体" w:cs="宋体"/>
          <w:color w:val="auto"/>
          <w:sz w:val="24"/>
        </w:rPr>
        <w:t>的，我方在本保函项下的保证责任亦终止。</w:t>
      </w:r>
    </w:p>
    <w:p w14:paraId="321311C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五、免责条款</w:t>
      </w:r>
    </w:p>
    <w:p w14:paraId="34FEA935">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六、争议的解决</w:t>
      </w:r>
    </w:p>
    <w:p w14:paraId="707194D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因本保函发生的纠纷，由你我双方协商解决，协商不成的，通过诉讼程序解决，诉讼管辖地法院为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法院。</w:t>
      </w:r>
    </w:p>
    <w:p w14:paraId="76ED7C4E">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七、保函的生效</w:t>
      </w:r>
    </w:p>
    <w:p w14:paraId="1463EDF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本保函自我方加盖公章之日起生效。</w:t>
      </w:r>
    </w:p>
    <w:p w14:paraId="6B980BCD">
      <w:pPr>
        <w:widowControl/>
        <w:tabs>
          <w:tab w:val="left" w:pos="360"/>
          <w:tab w:val="left" w:pos="960"/>
        </w:tabs>
        <w:spacing w:line="360" w:lineRule="auto"/>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44875B39">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保证人：（公章）</w:t>
      </w:r>
    </w:p>
    <w:p w14:paraId="25F8F165">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444F8947">
      <w:pPr>
        <w:widowControl/>
        <w:tabs>
          <w:tab w:val="left" w:pos="360"/>
          <w:tab w:val="left" w:pos="960"/>
        </w:tabs>
        <w:spacing w:line="360" w:lineRule="auto"/>
        <w:ind w:firstLine="360"/>
        <w:jc w:val="left"/>
        <w:rPr>
          <w:rFonts w:hint="eastAsia" w:ascii="宋体" w:hAnsi="宋体" w:eastAsia="宋体" w:cs="宋体"/>
          <w:color w:val="auto"/>
        </w:rPr>
      </w:pPr>
      <w:r>
        <w:rPr>
          <w:rFonts w:hint="eastAsia" w:ascii="宋体" w:hAnsi="宋体" w:eastAsia="宋体" w:cs="宋体"/>
          <w:color w:val="auto"/>
          <w:sz w:val="24"/>
        </w:rPr>
        <w:t xml:space="preserve"> 年     月      日</w:t>
      </w:r>
    </w:p>
    <w:p w14:paraId="3098DEEE">
      <w:pPr>
        <w:spacing w:after="240" w:line="580" w:lineRule="exact"/>
        <w:rPr>
          <w:rFonts w:hint="eastAsia" w:ascii="宋体" w:hAnsi="宋体" w:eastAsia="宋体" w:cs="宋体"/>
          <w:bCs/>
          <w:color w:val="auto"/>
          <w:sz w:val="24"/>
        </w:rPr>
      </w:pPr>
    </w:p>
    <w:p w14:paraId="238A32E8">
      <w:pPr>
        <w:spacing w:after="240" w:line="580" w:lineRule="exact"/>
        <w:rPr>
          <w:rFonts w:hint="eastAsia" w:ascii="宋体" w:hAnsi="宋体" w:eastAsia="宋体" w:cs="宋体"/>
          <w:bCs/>
          <w:color w:val="auto"/>
          <w:sz w:val="24"/>
        </w:rPr>
      </w:pPr>
      <w:r>
        <w:rPr>
          <w:rFonts w:hint="eastAsia" w:ascii="宋体" w:hAnsi="宋体" w:eastAsia="宋体" w:cs="宋体"/>
          <w:bCs/>
          <w:color w:val="auto"/>
          <w:sz w:val="24"/>
        </w:rPr>
        <w:t>附件2：</w:t>
      </w:r>
    </w:p>
    <w:p w14:paraId="3ADC8660">
      <w:pPr>
        <w:spacing w:after="240" w:line="580" w:lineRule="exact"/>
        <w:jc w:val="center"/>
        <w:rPr>
          <w:rFonts w:hint="eastAsia" w:ascii="宋体" w:hAnsi="宋体" w:eastAsia="宋体" w:cs="宋体"/>
          <w:b/>
          <w:color w:val="auto"/>
          <w:sz w:val="24"/>
        </w:rPr>
      </w:pPr>
    </w:p>
    <w:p w14:paraId="01C2A1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无锡市政府采购合同融资政策告知函</w:t>
      </w:r>
    </w:p>
    <w:p w14:paraId="2A6BCC5D">
      <w:pPr>
        <w:spacing w:after="240" w:line="580" w:lineRule="exact"/>
        <w:rPr>
          <w:rFonts w:hint="eastAsia" w:ascii="宋体" w:hAnsi="宋体" w:eastAsia="宋体" w:cs="宋体"/>
          <w:color w:val="auto"/>
          <w:sz w:val="24"/>
        </w:rPr>
      </w:pPr>
    </w:p>
    <w:p w14:paraId="732E089D">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各供应商：</w:t>
      </w:r>
    </w:p>
    <w:p w14:paraId="5BA963FA">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eastAsia="宋体" w:cs="宋体"/>
          <w:color w:val="auto"/>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eastAsia="宋体" w:cs="宋体"/>
          <w:color w:val="auto"/>
          <w:sz w:val="24"/>
        </w:rPr>
        <w:t xml:space="preserve"> 贷款渠道和提供贷款的金融机构，可在无锡政府采购网无锡市政府采购一体化平台查询联系。</w:t>
      </w:r>
    </w:p>
    <w:p w14:paraId="331623EF">
      <w:pPr>
        <w:pStyle w:val="58"/>
        <w:pageBreakBefore/>
        <w:spacing w:before="0" w:after="0" w:line="440" w:lineRule="exact"/>
        <w:rPr>
          <w:rFonts w:hint="eastAsia" w:ascii="宋体" w:hAnsi="宋体" w:eastAsia="宋体" w:cs="宋体"/>
          <w:bCs w:val="0"/>
          <w:color w:val="auto"/>
          <w:sz w:val="36"/>
          <w:szCs w:val="36"/>
        </w:rPr>
      </w:pPr>
      <w:r>
        <w:rPr>
          <w:rFonts w:hint="eastAsia" w:ascii="宋体" w:hAnsi="宋体" w:eastAsia="宋体" w:cs="宋体"/>
          <w:bCs w:val="0"/>
          <w:color w:val="auto"/>
          <w:sz w:val="36"/>
          <w:szCs w:val="36"/>
        </w:rPr>
        <w:t>第三部分.采购需求</w:t>
      </w:r>
    </w:p>
    <w:p w14:paraId="4A09FFB4">
      <w:pPr>
        <w:keepNext w:val="0"/>
        <w:keepLines w:val="0"/>
        <w:pageBreakBefore w:val="0"/>
        <w:tabs>
          <w:tab w:val="left" w:pos="360"/>
        </w:tabs>
        <w:kinsoku/>
        <w:wordWrap/>
        <w:overflowPunct/>
        <w:topLinePunct w:val="0"/>
        <w:autoSpaceDE/>
        <w:autoSpaceDN/>
        <w:bidi w:val="0"/>
        <w:spacing w:line="500" w:lineRule="exact"/>
        <w:contextualSpacing/>
        <w:rPr>
          <w:rFonts w:hint="eastAsia" w:ascii="宋体" w:hAnsi="宋体" w:eastAsia="宋体" w:cs="楷体"/>
          <w:b/>
          <w:bCs/>
          <w:sz w:val="24"/>
        </w:rPr>
      </w:pPr>
      <w:r>
        <w:rPr>
          <w:rFonts w:hint="eastAsia" w:ascii="宋体" w:hAnsi="宋体" w:eastAsia="宋体" w:cs="宋体"/>
          <w:b/>
          <w:bCs/>
          <w:kern w:val="0"/>
          <w:sz w:val="24"/>
          <w:lang w:bidi="ar"/>
        </w:rPr>
        <w:t>一、项目概况</w:t>
      </w:r>
    </w:p>
    <w:p w14:paraId="62BB7261">
      <w:pPr>
        <w:pStyle w:val="516"/>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sz w:val="24"/>
          <w:szCs w:val="24"/>
        </w:rPr>
      </w:pPr>
      <w:r>
        <w:rPr>
          <w:rFonts w:hint="eastAsia" w:ascii="宋体" w:hAnsi="宋体" w:cs="宋体"/>
          <w:sz w:val="24"/>
          <w:szCs w:val="24"/>
          <w:lang w:eastAsia="zh-CN"/>
        </w:rPr>
        <w:t>1.</w:t>
      </w:r>
      <w:r>
        <w:rPr>
          <w:rFonts w:hint="eastAsia" w:ascii="宋体" w:hAnsi="宋体" w:cs="宋体"/>
          <w:sz w:val="24"/>
          <w:szCs w:val="24"/>
        </w:rPr>
        <w:t>采购内容：采购2套飞秒激光器。</w:t>
      </w:r>
    </w:p>
    <w:p w14:paraId="738047B9">
      <w:pPr>
        <w:pStyle w:val="516"/>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sz w:val="24"/>
          <w:szCs w:val="24"/>
        </w:rPr>
      </w:pPr>
      <w:r>
        <w:rPr>
          <w:rFonts w:hint="eastAsia" w:ascii="宋体" w:hAnsi="宋体" w:cs="宋体"/>
          <w:sz w:val="24"/>
          <w:szCs w:val="24"/>
          <w:lang w:eastAsia="zh-CN"/>
        </w:rPr>
        <w:t>2.</w:t>
      </w:r>
      <w:r>
        <w:rPr>
          <w:rFonts w:hint="eastAsia" w:ascii="宋体" w:hAnsi="宋体" w:cs="宋体"/>
          <w:sz w:val="24"/>
          <w:szCs w:val="24"/>
        </w:rPr>
        <w:t>交货期：</w:t>
      </w:r>
      <w:r>
        <w:rPr>
          <w:rFonts w:hint="eastAsia" w:ascii="宋体" w:hAnsi="宋体" w:cs="宋体"/>
          <w:sz w:val="24"/>
          <w:szCs w:val="24"/>
          <w:lang w:val="en-US" w:eastAsia="zh-CN"/>
        </w:rPr>
        <w:t>60</w:t>
      </w:r>
      <w:r>
        <w:rPr>
          <w:rFonts w:hint="eastAsia" w:ascii="宋体" w:hAnsi="宋体" w:cs="宋体"/>
          <w:sz w:val="24"/>
          <w:szCs w:val="24"/>
        </w:rPr>
        <w:t>日历天。误期违约金：2000元/天。</w:t>
      </w:r>
    </w:p>
    <w:p w14:paraId="03B3DBF5">
      <w:pPr>
        <w:pStyle w:val="516"/>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rPr>
        <w:t>质量要求：合格，满足采购人使用要求。</w:t>
      </w:r>
    </w:p>
    <w:p w14:paraId="7A3FED0B">
      <w:pPr>
        <w:pStyle w:val="516"/>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sz w:val="24"/>
          <w:szCs w:val="24"/>
        </w:rPr>
      </w:pPr>
      <w:r>
        <w:rPr>
          <w:rFonts w:hint="eastAsia" w:ascii="宋体" w:hAnsi="宋体" w:cs="宋体"/>
          <w:sz w:val="24"/>
          <w:szCs w:val="24"/>
          <w:lang w:val="en-US" w:eastAsia="zh-CN"/>
        </w:rPr>
        <w:t>4.质保期</w:t>
      </w:r>
      <w:r>
        <w:rPr>
          <w:rFonts w:hint="eastAsia" w:ascii="宋体" w:hAnsi="宋体" w:cs="宋体"/>
          <w:sz w:val="24"/>
          <w:szCs w:val="24"/>
        </w:rPr>
        <w:t>：</w:t>
      </w:r>
      <w:r>
        <w:rPr>
          <w:rFonts w:hint="eastAsia" w:ascii="宋体" w:hAnsi="宋体" w:cs="宋体"/>
          <w:sz w:val="24"/>
          <w:szCs w:val="24"/>
          <w:lang w:val="en-US" w:eastAsia="zh-CN"/>
        </w:rPr>
        <w:t>1年，自</w:t>
      </w:r>
      <w:r>
        <w:rPr>
          <w:rFonts w:hint="eastAsia" w:ascii="宋体" w:hAnsi="宋体"/>
          <w:color w:val="000000"/>
          <w:sz w:val="24"/>
          <w:szCs w:val="24"/>
        </w:rPr>
        <w:t>验收合格之日起</w:t>
      </w:r>
      <w:r>
        <w:rPr>
          <w:rFonts w:hint="eastAsia" w:ascii="宋体" w:hAnsi="宋体"/>
          <w:color w:val="000000"/>
          <w:sz w:val="24"/>
          <w:szCs w:val="24"/>
          <w:lang w:val="en-US" w:eastAsia="zh-CN"/>
        </w:rPr>
        <w:t>计算</w:t>
      </w:r>
      <w:r>
        <w:rPr>
          <w:rFonts w:hint="eastAsia" w:ascii="宋体" w:hAnsi="宋体" w:cs="宋体"/>
          <w:sz w:val="24"/>
          <w:szCs w:val="24"/>
        </w:rPr>
        <w:t>。</w:t>
      </w:r>
    </w:p>
    <w:p w14:paraId="5EDE4365">
      <w:pPr>
        <w:keepNext w:val="0"/>
        <w:keepLines w:val="0"/>
        <w:pageBreakBefore w:val="0"/>
        <w:tabs>
          <w:tab w:val="left" w:pos="360"/>
        </w:tabs>
        <w:kinsoku/>
        <w:wordWrap/>
        <w:overflowPunct/>
        <w:topLinePunct w:val="0"/>
        <w:autoSpaceDE/>
        <w:autoSpaceDN/>
        <w:bidi w:val="0"/>
        <w:spacing w:line="500" w:lineRule="exact"/>
        <w:contextualSpacing/>
        <w:rPr>
          <w:rFonts w:hint="eastAsia" w:ascii="宋体" w:hAnsi="宋体" w:eastAsia="宋体" w:cs="楷体"/>
          <w:b/>
          <w:bCs/>
          <w:sz w:val="24"/>
        </w:rPr>
      </w:pPr>
      <w:r>
        <w:rPr>
          <w:rFonts w:hint="eastAsia" w:ascii="宋体" w:hAnsi="宋体" w:eastAsia="宋体" w:cs="宋体"/>
          <w:b/>
          <w:bCs/>
          <w:kern w:val="0"/>
          <w:sz w:val="24"/>
          <w:lang w:bidi="ar"/>
        </w:rPr>
        <w:t>二、本项目核心产品为飞秒激光器。</w:t>
      </w:r>
    </w:p>
    <w:p w14:paraId="50822E70">
      <w:pPr>
        <w:keepNext w:val="0"/>
        <w:keepLines w:val="0"/>
        <w:pageBreakBefore w:val="0"/>
        <w:tabs>
          <w:tab w:val="left" w:pos="360"/>
        </w:tabs>
        <w:kinsoku/>
        <w:wordWrap/>
        <w:overflowPunct/>
        <w:topLinePunct w:val="0"/>
        <w:autoSpaceDE/>
        <w:autoSpaceDN/>
        <w:bidi w:val="0"/>
        <w:spacing w:line="500" w:lineRule="exact"/>
        <w:ind w:firstLine="482"/>
        <w:contextualSpacing/>
        <w:rPr>
          <w:rFonts w:hint="eastAsia" w:ascii="宋体" w:hAnsi="宋体" w:eastAsia="宋体" w:cs="楷体"/>
          <w:b/>
          <w:bCs/>
          <w:sz w:val="24"/>
        </w:rPr>
      </w:pPr>
      <w:r>
        <w:rPr>
          <w:rFonts w:hint="eastAsia" w:ascii="宋体" w:hAnsi="宋体" w:eastAsia="宋体" w:cs="宋体"/>
          <w:b/>
          <w:bCs/>
          <w:kern w:val="0"/>
          <w:sz w:val="24"/>
          <w:lang w:bidi="ar"/>
        </w:rPr>
        <w:t>技术参数要求详见下表：</w:t>
      </w:r>
    </w:p>
    <w:tbl>
      <w:tblPr>
        <w:tblStyle w:val="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2913"/>
        <w:gridCol w:w="3064"/>
        <w:gridCol w:w="2784"/>
      </w:tblGrid>
      <w:tr w14:paraId="3709E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tcPr>
          <w:p w14:paraId="0399AF4F">
            <w:pPr>
              <w:keepNext w:val="0"/>
              <w:keepLines w:val="0"/>
              <w:pageBreakBefore w:val="0"/>
              <w:kinsoku/>
              <w:wordWrap/>
              <w:overflowPunct/>
              <w:topLinePunct w:val="0"/>
              <w:autoSpaceDE/>
              <w:autoSpaceDN/>
              <w:bidi w:val="0"/>
              <w:adjustRightInd w:val="0"/>
              <w:snapToGrid w:val="0"/>
              <w:spacing w:line="500" w:lineRule="exact"/>
              <w:jc w:val="center"/>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kern w:val="0"/>
                <w:sz w:val="21"/>
                <w:szCs w:val="21"/>
                <w:lang w:val="en-US" w:eastAsia="zh-CN" w:bidi="ar"/>
              </w:rPr>
              <w:t>序号</w:t>
            </w:r>
          </w:p>
        </w:tc>
        <w:tc>
          <w:tcPr>
            <w:tcW w:w="4400" w:type="pct"/>
            <w:gridSpan w:val="3"/>
            <w:tcBorders>
              <w:top w:val="single" w:color="auto" w:sz="4" w:space="0"/>
              <w:left w:val="single" w:color="auto" w:sz="4" w:space="0"/>
              <w:bottom w:val="single" w:color="auto" w:sz="4" w:space="0"/>
              <w:right w:val="single" w:color="auto" w:sz="4" w:space="0"/>
            </w:tcBorders>
          </w:tcPr>
          <w:p w14:paraId="79CE7309">
            <w:pPr>
              <w:keepNext w:val="0"/>
              <w:keepLines w:val="0"/>
              <w:pageBreakBefore w:val="0"/>
              <w:kinsoku/>
              <w:wordWrap/>
              <w:overflowPunct/>
              <w:topLinePunct w:val="0"/>
              <w:autoSpaceDE/>
              <w:autoSpaceDN/>
              <w:bidi w:val="0"/>
              <w:adjustRightInd w:val="0"/>
              <w:snapToGrid w:val="0"/>
              <w:spacing w:line="500" w:lineRule="exact"/>
              <w:jc w:val="center"/>
              <w:rPr>
                <w:rFonts w:hint="eastAsia" w:ascii="宋体" w:hAnsi="宋体" w:eastAsia="宋体" w:cs="宋体"/>
                <w:b w:val="0"/>
                <w:bCs w:val="0"/>
                <w:sz w:val="21"/>
                <w:szCs w:val="21"/>
                <w:lang w:eastAsia="zh-CN"/>
              </w:rPr>
            </w:pPr>
            <w:r>
              <w:rPr>
                <w:rFonts w:hint="eastAsia" w:ascii="宋体" w:hAnsi="宋体" w:eastAsia="宋体" w:cs="宋体"/>
                <w:b w:val="0"/>
                <w:bCs w:val="0"/>
                <w:kern w:val="0"/>
                <w:sz w:val="21"/>
                <w:szCs w:val="21"/>
                <w:lang w:val="en-US" w:eastAsia="zh-CN" w:bidi="ar"/>
              </w:rPr>
              <w:t>参数</w:t>
            </w:r>
          </w:p>
        </w:tc>
      </w:tr>
      <w:tr w14:paraId="07DC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4B780FEF">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w:t>
            </w:r>
          </w:p>
        </w:tc>
        <w:tc>
          <w:tcPr>
            <w:tcW w:w="1463" w:type="pct"/>
            <w:tcBorders>
              <w:top w:val="single" w:color="auto" w:sz="4" w:space="0"/>
              <w:left w:val="single" w:color="auto" w:sz="4" w:space="0"/>
              <w:bottom w:val="single" w:color="auto" w:sz="4" w:space="0"/>
              <w:right w:val="single" w:color="auto" w:sz="4" w:space="0"/>
            </w:tcBorders>
            <w:vAlign w:val="center"/>
          </w:tcPr>
          <w:p w14:paraId="657BED63">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出光类型</w:t>
            </w:r>
          </w:p>
        </w:tc>
        <w:tc>
          <w:tcPr>
            <w:tcW w:w="1539" w:type="pct"/>
            <w:tcBorders>
              <w:top w:val="single" w:color="auto" w:sz="4" w:space="0"/>
              <w:left w:val="single" w:color="auto" w:sz="4" w:space="0"/>
              <w:bottom w:val="single" w:color="auto" w:sz="4" w:space="0"/>
              <w:right w:val="single" w:color="auto" w:sz="4" w:space="0"/>
            </w:tcBorders>
            <w:vAlign w:val="center"/>
          </w:tcPr>
          <w:p w14:paraId="21776F41">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红光</w:t>
            </w:r>
          </w:p>
        </w:tc>
        <w:tc>
          <w:tcPr>
            <w:tcW w:w="1398" w:type="pct"/>
            <w:tcBorders>
              <w:top w:val="single" w:color="auto" w:sz="4" w:space="0"/>
              <w:left w:val="single" w:color="auto" w:sz="4" w:space="0"/>
              <w:bottom w:val="single" w:color="auto" w:sz="4" w:space="0"/>
              <w:right w:val="single" w:color="auto" w:sz="4" w:space="0"/>
            </w:tcBorders>
            <w:vAlign w:val="center"/>
          </w:tcPr>
          <w:p w14:paraId="597BB5FE">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绿光</w:t>
            </w:r>
          </w:p>
        </w:tc>
      </w:tr>
      <w:tr w14:paraId="2AFD5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1AA3E8B8">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2</w:t>
            </w:r>
          </w:p>
        </w:tc>
        <w:tc>
          <w:tcPr>
            <w:tcW w:w="1463" w:type="pct"/>
            <w:tcBorders>
              <w:top w:val="single" w:color="auto" w:sz="4" w:space="0"/>
              <w:left w:val="single" w:color="auto" w:sz="4" w:space="0"/>
              <w:bottom w:val="single" w:color="auto" w:sz="4" w:space="0"/>
              <w:right w:val="single" w:color="auto" w:sz="4" w:space="0"/>
            </w:tcBorders>
            <w:vAlign w:val="center"/>
          </w:tcPr>
          <w:p w14:paraId="5DF0F2D3">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波长</w:t>
            </w:r>
          </w:p>
        </w:tc>
        <w:tc>
          <w:tcPr>
            <w:tcW w:w="1539" w:type="pct"/>
            <w:tcBorders>
              <w:top w:val="single" w:color="auto" w:sz="4" w:space="0"/>
              <w:left w:val="single" w:color="auto" w:sz="4" w:space="0"/>
              <w:bottom w:val="single" w:color="auto" w:sz="4" w:space="0"/>
              <w:right w:val="single" w:color="auto" w:sz="4" w:space="0"/>
            </w:tcBorders>
            <w:vAlign w:val="center"/>
          </w:tcPr>
          <w:p w14:paraId="38A26F7D">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1030nm±3nm</w:t>
            </w:r>
          </w:p>
        </w:tc>
        <w:tc>
          <w:tcPr>
            <w:tcW w:w="1398" w:type="pct"/>
            <w:tcBorders>
              <w:top w:val="single" w:color="auto" w:sz="4" w:space="0"/>
              <w:left w:val="single" w:color="auto" w:sz="4" w:space="0"/>
              <w:bottom w:val="single" w:color="auto" w:sz="4" w:space="0"/>
              <w:right w:val="single" w:color="auto" w:sz="4" w:space="0"/>
            </w:tcBorders>
            <w:vAlign w:val="center"/>
          </w:tcPr>
          <w:p w14:paraId="2D8EE491">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515nm±3nm</w:t>
            </w:r>
          </w:p>
        </w:tc>
      </w:tr>
      <w:tr w14:paraId="71EF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599" w:type="pct"/>
            <w:tcBorders>
              <w:top w:val="single" w:color="auto" w:sz="4" w:space="0"/>
              <w:left w:val="single" w:color="auto" w:sz="4" w:space="0"/>
              <w:bottom w:val="single" w:color="auto" w:sz="4" w:space="0"/>
              <w:right w:val="single" w:color="auto" w:sz="4" w:space="0"/>
            </w:tcBorders>
            <w:vAlign w:val="center"/>
          </w:tcPr>
          <w:p w14:paraId="503BBAF5">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3</w:t>
            </w:r>
          </w:p>
        </w:tc>
        <w:tc>
          <w:tcPr>
            <w:tcW w:w="1463" w:type="pct"/>
            <w:tcBorders>
              <w:top w:val="single" w:color="auto" w:sz="4" w:space="0"/>
              <w:left w:val="single" w:color="auto" w:sz="4" w:space="0"/>
              <w:bottom w:val="single" w:color="auto" w:sz="4" w:space="0"/>
              <w:right w:val="single" w:color="auto" w:sz="4" w:space="0"/>
            </w:tcBorders>
            <w:vAlign w:val="center"/>
          </w:tcPr>
          <w:p w14:paraId="511DD01F">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★最窄脉宽</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37CBE6E9">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≤200fs</w:t>
            </w:r>
          </w:p>
        </w:tc>
      </w:tr>
      <w:tr w14:paraId="3D34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1524912E">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4</w:t>
            </w:r>
          </w:p>
        </w:tc>
        <w:tc>
          <w:tcPr>
            <w:tcW w:w="1463" w:type="pct"/>
            <w:tcBorders>
              <w:top w:val="single" w:color="auto" w:sz="4" w:space="0"/>
              <w:left w:val="single" w:color="auto" w:sz="4" w:space="0"/>
              <w:bottom w:val="single" w:color="auto" w:sz="4" w:space="0"/>
              <w:right w:val="single" w:color="auto" w:sz="4" w:space="0"/>
            </w:tcBorders>
            <w:vAlign w:val="center"/>
          </w:tcPr>
          <w:p w14:paraId="056349E4">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★最大平均功率</w:t>
            </w:r>
          </w:p>
        </w:tc>
        <w:tc>
          <w:tcPr>
            <w:tcW w:w="1539" w:type="pct"/>
            <w:tcBorders>
              <w:top w:val="single" w:color="auto" w:sz="4" w:space="0"/>
              <w:left w:val="single" w:color="auto" w:sz="4" w:space="0"/>
              <w:bottom w:val="single" w:color="auto" w:sz="4" w:space="0"/>
              <w:right w:val="single" w:color="auto" w:sz="4" w:space="0"/>
            </w:tcBorders>
            <w:vAlign w:val="center"/>
          </w:tcPr>
          <w:p w14:paraId="111A40AF">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≥40W</w:t>
            </w:r>
          </w:p>
        </w:tc>
        <w:tc>
          <w:tcPr>
            <w:tcW w:w="1398" w:type="pct"/>
            <w:tcBorders>
              <w:top w:val="single" w:color="auto" w:sz="4" w:space="0"/>
              <w:left w:val="single" w:color="auto" w:sz="4" w:space="0"/>
              <w:bottom w:val="single" w:color="auto" w:sz="4" w:space="0"/>
              <w:right w:val="single" w:color="auto" w:sz="4" w:space="0"/>
            </w:tcBorders>
            <w:vAlign w:val="center"/>
          </w:tcPr>
          <w:p w14:paraId="74F0065D">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≥20W</w:t>
            </w:r>
          </w:p>
        </w:tc>
      </w:tr>
      <w:tr w14:paraId="7642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99" w:type="pct"/>
            <w:tcBorders>
              <w:top w:val="single" w:color="auto" w:sz="4" w:space="0"/>
              <w:left w:val="single" w:color="auto" w:sz="4" w:space="0"/>
              <w:bottom w:val="single" w:color="auto" w:sz="4" w:space="0"/>
              <w:right w:val="single" w:color="auto" w:sz="4" w:space="0"/>
            </w:tcBorders>
            <w:vAlign w:val="center"/>
          </w:tcPr>
          <w:p w14:paraId="4524B327">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5</w:t>
            </w:r>
          </w:p>
        </w:tc>
        <w:tc>
          <w:tcPr>
            <w:tcW w:w="1463" w:type="pct"/>
            <w:tcBorders>
              <w:top w:val="single" w:color="auto" w:sz="4" w:space="0"/>
              <w:left w:val="single" w:color="auto" w:sz="4" w:space="0"/>
              <w:bottom w:val="single" w:color="auto" w:sz="4" w:space="0"/>
              <w:right w:val="single" w:color="auto" w:sz="4" w:space="0"/>
            </w:tcBorders>
            <w:vAlign w:val="center"/>
          </w:tcPr>
          <w:p w14:paraId="4A05E0F5">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重复频率</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442D2D73">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single shot~100kHz</w:t>
            </w:r>
          </w:p>
        </w:tc>
      </w:tr>
      <w:tr w14:paraId="03C2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1F97E7E8">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6</w:t>
            </w:r>
          </w:p>
        </w:tc>
        <w:tc>
          <w:tcPr>
            <w:tcW w:w="1463" w:type="pct"/>
            <w:tcBorders>
              <w:top w:val="single" w:color="auto" w:sz="4" w:space="0"/>
              <w:left w:val="single" w:color="auto" w:sz="4" w:space="0"/>
              <w:bottom w:val="single" w:color="auto" w:sz="4" w:space="0"/>
              <w:right w:val="single" w:color="auto" w:sz="4" w:space="0"/>
            </w:tcBorders>
            <w:vAlign w:val="center"/>
          </w:tcPr>
          <w:p w14:paraId="3A7BB1EF">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★最大单脉冲能量</w:t>
            </w:r>
          </w:p>
        </w:tc>
        <w:tc>
          <w:tcPr>
            <w:tcW w:w="1539" w:type="pct"/>
            <w:tcBorders>
              <w:top w:val="single" w:color="auto" w:sz="4" w:space="0"/>
              <w:left w:val="single" w:color="auto" w:sz="4" w:space="0"/>
              <w:bottom w:val="single" w:color="auto" w:sz="4" w:space="0"/>
              <w:right w:val="single" w:color="auto" w:sz="4" w:space="0"/>
            </w:tcBorders>
            <w:vAlign w:val="center"/>
          </w:tcPr>
          <w:p w14:paraId="5AA26273">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≥400μJ</w:t>
            </w:r>
          </w:p>
        </w:tc>
        <w:tc>
          <w:tcPr>
            <w:tcW w:w="1398" w:type="pct"/>
            <w:tcBorders>
              <w:top w:val="single" w:color="auto" w:sz="4" w:space="0"/>
              <w:left w:val="single" w:color="auto" w:sz="4" w:space="0"/>
              <w:bottom w:val="single" w:color="auto" w:sz="4" w:space="0"/>
              <w:right w:val="single" w:color="auto" w:sz="4" w:space="0"/>
            </w:tcBorders>
            <w:vAlign w:val="center"/>
          </w:tcPr>
          <w:p w14:paraId="51B76F54">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≥200μJ</w:t>
            </w:r>
          </w:p>
        </w:tc>
      </w:tr>
      <w:tr w14:paraId="6A24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3F4D1115">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7</w:t>
            </w:r>
          </w:p>
        </w:tc>
        <w:tc>
          <w:tcPr>
            <w:tcW w:w="1463" w:type="pct"/>
            <w:tcBorders>
              <w:top w:val="single" w:color="auto" w:sz="4" w:space="0"/>
              <w:left w:val="single" w:color="auto" w:sz="4" w:space="0"/>
              <w:bottom w:val="single" w:color="auto" w:sz="4" w:space="0"/>
              <w:right w:val="single" w:color="auto" w:sz="4" w:space="0"/>
            </w:tcBorders>
            <w:vAlign w:val="center"/>
          </w:tcPr>
          <w:p w14:paraId="06DE9FD5">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光束质量</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4C890CE6">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M²≤1.2</w:t>
            </w:r>
          </w:p>
        </w:tc>
      </w:tr>
      <w:tr w14:paraId="2514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168F7A66">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8</w:t>
            </w:r>
          </w:p>
        </w:tc>
        <w:tc>
          <w:tcPr>
            <w:tcW w:w="1463" w:type="pct"/>
            <w:tcBorders>
              <w:top w:val="single" w:color="auto" w:sz="4" w:space="0"/>
              <w:left w:val="single" w:color="auto" w:sz="4" w:space="0"/>
              <w:bottom w:val="single" w:color="auto" w:sz="4" w:space="0"/>
              <w:right w:val="single" w:color="auto" w:sz="4" w:space="0"/>
            </w:tcBorders>
            <w:vAlign w:val="center"/>
          </w:tcPr>
          <w:p w14:paraId="3A4E663A">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光斑圆度</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661D2FA5">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≥90%</w:t>
            </w:r>
          </w:p>
        </w:tc>
      </w:tr>
      <w:tr w14:paraId="17037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20DBCBEA">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9</w:t>
            </w:r>
          </w:p>
        </w:tc>
        <w:tc>
          <w:tcPr>
            <w:tcW w:w="1463" w:type="pct"/>
            <w:tcBorders>
              <w:top w:val="single" w:color="auto" w:sz="4" w:space="0"/>
              <w:left w:val="single" w:color="auto" w:sz="4" w:space="0"/>
              <w:bottom w:val="single" w:color="auto" w:sz="4" w:space="0"/>
              <w:right w:val="single" w:color="auto" w:sz="4" w:space="0"/>
            </w:tcBorders>
            <w:vAlign w:val="center"/>
          </w:tcPr>
          <w:p w14:paraId="36FD7150">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光斑大小</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1381EDDD">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3±0.5mm @30cm</w:t>
            </w:r>
          </w:p>
        </w:tc>
      </w:tr>
      <w:tr w14:paraId="7A50C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599" w:type="pct"/>
            <w:tcBorders>
              <w:top w:val="single" w:color="auto" w:sz="4" w:space="0"/>
              <w:left w:val="single" w:color="auto" w:sz="4" w:space="0"/>
              <w:bottom w:val="single" w:color="auto" w:sz="4" w:space="0"/>
              <w:right w:val="single" w:color="auto" w:sz="4" w:space="0"/>
            </w:tcBorders>
            <w:vAlign w:val="center"/>
          </w:tcPr>
          <w:p w14:paraId="5EA22B96">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10</w:t>
            </w:r>
          </w:p>
        </w:tc>
        <w:tc>
          <w:tcPr>
            <w:tcW w:w="1463" w:type="pct"/>
            <w:tcBorders>
              <w:top w:val="single" w:color="auto" w:sz="4" w:space="0"/>
              <w:left w:val="single" w:color="auto" w:sz="4" w:space="0"/>
              <w:bottom w:val="single" w:color="auto" w:sz="4" w:space="0"/>
              <w:right w:val="single" w:color="auto" w:sz="4" w:space="0"/>
            </w:tcBorders>
            <w:vAlign w:val="center"/>
          </w:tcPr>
          <w:p w14:paraId="49E90103">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偏振态</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05BD26D6">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垂直偏振</w:t>
            </w:r>
          </w:p>
        </w:tc>
      </w:tr>
      <w:tr w14:paraId="5844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41014B31">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11</w:t>
            </w:r>
          </w:p>
        </w:tc>
        <w:tc>
          <w:tcPr>
            <w:tcW w:w="1463" w:type="pct"/>
            <w:tcBorders>
              <w:top w:val="single" w:color="auto" w:sz="4" w:space="0"/>
              <w:left w:val="single" w:color="auto" w:sz="4" w:space="0"/>
              <w:bottom w:val="single" w:color="auto" w:sz="4" w:space="0"/>
              <w:right w:val="single" w:color="auto" w:sz="4" w:space="0"/>
            </w:tcBorders>
            <w:vAlign w:val="center"/>
          </w:tcPr>
          <w:p w14:paraId="5A355998">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发散角</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215AF29B">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≤1mrad</w:t>
            </w:r>
          </w:p>
        </w:tc>
      </w:tr>
      <w:tr w14:paraId="4FA0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5F09E91B">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12</w:t>
            </w:r>
          </w:p>
        </w:tc>
        <w:tc>
          <w:tcPr>
            <w:tcW w:w="1463" w:type="pct"/>
            <w:tcBorders>
              <w:top w:val="single" w:color="auto" w:sz="4" w:space="0"/>
              <w:left w:val="single" w:color="auto" w:sz="4" w:space="0"/>
              <w:bottom w:val="single" w:color="auto" w:sz="4" w:space="0"/>
              <w:right w:val="single" w:color="auto" w:sz="4" w:space="0"/>
            </w:tcBorders>
            <w:vAlign w:val="center"/>
          </w:tcPr>
          <w:p w14:paraId="686A3537">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功率稳定性</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5848EE1E">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≤0.5%RMS</w:t>
            </w:r>
            <w:r>
              <w:rPr>
                <w:rFonts w:hint="eastAsia" w:ascii="宋体" w:hAnsi="宋体" w:cs="宋体"/>
                <w:b w:val="0"/>
                <w:bCs w:val="0"/>
                <w:color w:val="595959"/>
                <w:kern w:val="0"/>
                <w:sz w:val="21"/>
                <w:szCs w:val="21"/>
                <w:lang w:eastAsia="zh-CN" w:bidi="ar"/>
              </w:rPr>
              <w:t>(</w:t>
            </w:r>
            <w:r>
              <w:rPr>
                <w:rFonts w:hint="eastAsia" w:ascii="宋体" w:hAnsi="宋体" w:eastAsia="宋体" w:cs="宋体"/>
                <w:b w:val="0"/>
                <w:bCs w:val="0"/>
                <w:color w:val="595959"/>
                <w:kern w:val="0"/>
                <w:sz w:val="21"/>
                <w:szCs w:val="21"/>
                <w:lang w:bidi="ar"/>
              </w:rPr>
              <w:t>24h</w:t>
            </w:r>
            <w:r>
              <w:rPr>
                <w:rFonts w:hint="eastAsia" w:ascii="宋体" w:hAnsi="宋体" w:cs="宋体"/>
                <w:b w:val="0"/>
                <w:bCs w:val="0"/>
                <w:color w:val="595959"/>
                <w:kern w:val="0"/>
                <w:sz w:val="21"/>
                <w:szCs w:val="21"/>
                <w:lang w:eastAsia="zh-CN" w:bidi="ar"/>
              </w:rPr>
              <w:t>)</w:t>
            </w:r>
          </w:p>
        </w:tc>
      </w:tr>
      <w:tr w14:paraId="0BE95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5F719FDB">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13</w:t>
            </w:r>
          </w:p>
        </w:tc>
        <w:tc>
          <w:tcPr>
            <w:tcW w:w="1463" w:type="pct"/>
            <w:tcBorders>
              <w:top w:val="single" w:color="auto" w:sz="4" w:space="0"/>
              <w:left w:val="single" w:color="auto" w:sz="4" w:space="0"/>
              <w:bottom w:val="single" w:color="auto" w:sz="4" w:space="0"/>
              <w:right w:val="single" w:color="auto" w:sz="4" w:space="0"/>
            </w:tcBorders>
            <w:vAlign w:val="center"/>
          </w:tcPr>
          <w:p w14:paraId="6C6A75D9">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能量稳定性</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5DA0E0BF">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≤1%rms(24h)</w:t>
            </w:r>
          </w:p>
        </w:tc>
      </w:tr>
      <w:tr w14:paraId="7457E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0FA50709">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14</w:t>
            </w:r>
          </w:p>
        </w:tc>
        <w:tc>
          <w:tcPr>
            <w:tcW w:w="1463" w:type="pct"/>
            <w:tcBorders>
              <w:top w:val="single" w:color="auto" w:sz="4" w:space="0"/>
              <w:left w:val="single" w:color="auto" w:sz="4" w:space="0"/>
              <w:bottom w:val="single" w:color="auto" w:sz="4" w:space="0"/>
              <w:right w:val="single" w:color="auto" w:sz="4" w:space="0"/>
            </w:tcBorders>
            <w:vAlign w:val="center"/>
          </w:tcPr>
          <w:p w14:paraId="4D3B0ABB">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指向性</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46FB0841">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cs="宋体"/>
                <w:b w:val="0"/>
                <w:bCs w:val="0"/>
                <w:color w:val="595959"/>
                <w:kern w:val="0"/>
                <w:sz w:val="21"/>
                <w:szCs w:val="21"/>
                <w:lang w:eastAsia="zh-CN" w:bidi="ar"/>
              </w:rPr>
              <w:t>&lt;</w:t>
            </w:r>
            <w:r>
              <w:rPr>
                <w:rFonts w:hint="eastAsia" w:ascii="宋体" w:hAnsi="宋体" w:eastAsia="宋体" w:cs="宋体"/>
                <w:b w:val="0"/>
                <w:bCs w:val="0"/>
                <w:color w:val="595959"/>
                <w:kern w:val="0"/>
                <w:sz w:val="21"/>
                <w:szCs w:val="21"/>
                <w:lang w:bidi="ar"/>
              </w:rPr>
              <w:t>15urad/72h</w:t>
            </w:r>
          </w:p>
        </w:tc>
      </w:tr>
      <w:tr w14:paraId="4256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14608D61">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15</w:t>
            </w:r>
          </w:p>
        </w:tc>
        <w:tc>
          <w:tcPr>
            <w:tcW w:w="1463" w:type="pct"/>
            <w:tcBorders>
              <w:top w:val="single" w:color="auto" w:sz="4" w:space="0"/>
              <w:left w:val="single" w:color="auto" w:sz="4" w:space="0"/>
              <w:bottom w:val="single" w:color="auto" w:sz="4" w:space="0"/>
              <w:right w:val="single" w:color="auto" w:sz="4" w:space="0"/>
            </w:tcBorders>
            <w:vAlign w:val="center"/>
          </w:tcPr>
          <w:p w14:paraId="4F63B43A">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控制模式</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068DB812">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内控&amp;分频、外控Gate&amp;分频、外控Trigger</w:t>
            </w:r>
          </w:p>
        </w:tc>
      </w:tr>
      <w:tr w14:paraId="1086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574626D8">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16</w:t>
            </w:r>
          </w:p>
        </w:tc>
        <w:tc>
          <w:tcPr>
            <w:tcW w:w="1463" w:type="pct"/>
            <w:tcBorders>
              <w:top w:val="single" w:color="auto" w:sz="4" w:space="0"/>
              <w:left w:val="single" w:color="auto" w:sz="4" w:space="0"/>
              <w:bottom w:val="single" w:color="auto" w:sz="4" w:space="0"/>
              <w:right w:val="single" w:color="auto" w:sz="4" w:space="0"/>
            </w:tcBorders>
            <w:vAlign w:val="center"/>
          </w:tcPr>
          <w:p w14:paraId="6D3FC21C">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sz w:val="21"/>
                <w:szCs w:val="21"/>
              </w:rPr>
            </w:pPr>
            <w:r>
              <w:rPr>
                <w:rFonts w:hint="eastAsia" w:ascii="宋体" w:hAnsi="宋体" w:eastAsia="宋体" w:cs="宋体"/>
                <w:b w:val="0"/>
                <w:bCs w:val="0"/>
                <w:color w:val="595959"/>
                <w:kern w:val="0"/>
                <w:sz w:val="21"/>
                <w:szCs w:val="21"/>
                <w:lang w:bidi="ar"/>
              </w:rPr>
              <w:t>激光器冷却要求</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0AEF87A4">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水冷</w:t>
            </w:r>
          </w:p>
        </w:tc>
      </w:tr>
      <w:tr w14:paraId="272FA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pct"/>
            <w:tcBorders>
              <w:top w:val="single" w:color="auto" w:sz="4" w:space="0"/>
              <w:left w:val="single" w:color="auto" w:sz="4" w:space="0"/>
              <w:bottom w:val="single" w:color="auto" w:sz="4" w:space="0"/>
              <w:right w:val="single" w:color="auto" w:sz="4" w:space="0"/>
            </w:tcBorders>
            <w:vAlign w:val="center"/>
          </w:tcPr>
          <w:p w14:paraId="1FCC5590">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val="en-US" w:eastAsia="zh-CN" w:bidi="ar"/>
              </w:rPr>
              <w:t>17</w:t>
            </w:r>
          </w:p>
        </w:tc>
        <w:tc>
          <w:tcPr>
            <w:tcW w:w="1463" w:type="pct"/>
            <w:tcBorders>
              <w:top w:val="single" w:color="auto" w:sz="4" w:space="0"/>
              <w:left w:val="single" w:color="auto" w:sz="4" w:space="0"/>
              <w:bottom w:val="single" w:color="auto" w:sz="4" w:space="0"/>
              <w:right w:val="single" w:color="auto" w:sz="4" w:space="0"/>
            </w:tcBorders>
            <w:vAlign w:val="center"/>
          </w:tcPr>
          <w:p w14:paraId="3E1B5C1B">
            <w:pPr>
              <w:keepNext w:val="0"/>
              <w:keepLines w:val="0"/>
              <w:pageBreakBefore w:val="0"/>
              <w:widowControl/>
              <w:kinsoku/>
              <w:wordWrap/>
              <w:overflowPunct/>
              <w:topLinePunct w:val="0"/>
              <w:autoSpaceDE/>
              <w:autoSpaceDN/>
              <w:bidi w:val="0"/>
              <w:adjustRightInd w:val="0"/>
              <w:snapToGrid w:val="0"/>
              <w:spacing w:line="500" w:lineRule="exact"/>
              <w:jc w:val="left"/>
              <w:textAlignment w:val="center"/>
              <w:rPr>
                <w:rFonts w:hint="eastAsia" w:ascii="宋体" w:hAnsi="宋体" w:eastAsia="宋体" w:cs="宋体"/>
                <w:b w:val="0"/>
                <w:bCs w:val="0"/>
                <w:color w:val="595959"/>
                <w:kern w:val="0"/>
                <w:sz w:val="21"/>
                <w:szCs w:val="21"/>
                <w:lang w:bidi="ar"/>
              </w:rPr>
            </w:pPr>
            <w:r>
              <w:rPr>
                <w:rFonts w:hint="eastAsia" w:ascii="宋体" w:hAnsi="宋体" w:eastAsia="宋体" w:cs="宋体"/>
                <w:b w:val="0"/>
                <w:bCs w:val="0"/>
                <w:color w:val="595959"/>
                <w:kern w:val="0"/>
                <w:sz w:val="21"/>
                <w:szCs w:val="21"/>
                <w:lang w:bidi="ar"/>
              </w:rPr>
              <w:t>软件控制功能需求</w:t>
            </w:r>
          </w:p>
        </w:tc>
        <w:tc>
          <w:tcPr>
            <w:tcW w:w="2937" w:type="pct"/>
            <w:gridSpan w:val="2"/>
            <w:tcBorders>
              <w:top w:val="single" w:color="auto" w:sz="4" w:space="0"/>
              <w:left w:val="single" w:color="auto" w:sz="4" w:space="0"/>
              <w:bottom w:val="single" w:color="auto" w:sz="4" w:space="0"/>
              <w:right w:val="single" w:color="auto" w:sz="4" w:space="0"/>
            </w:tcBorders>
            <w:vAlign w:val="center"/>
          </w:tcPr>
          <w:p w14:paraId="165AC4B8">
            <w:pPr>
              <w:keepNext w:val="0"/>
              <w:keepLines w:val="0"/>
              <w:pageBreakBefore w:val="0"/>
              <w:widowControl/>
              <w:kinsoku/>
              <w:wordWrap/>
              <w:overflowPunct/>
              <w:topLinePunct w:val="0"/>
              <w:autoSpaceDE/>
              <w:autoSpaceDN/>
              <w:bidi w:val="0"/>
              <w:adjustRightInd w:val="0"/>
              <w:snapToGrid w:val="0"/>
              <w:spacing w:line="500" w:lineRule="exact"/>
              <w:jc w:val="center"/>
              <w:textAlignment w:val="center"/>
              <w:rPr>
                <w:rFonts w:hint="eastAsia" w:ascii="宋体" w:hAnsi="宋体" w:eastAsia="宋体" w:cs="宋体"/>
                <w:b w:val="0"/>
                <w:bCs w:val="0"/>
                <w:color w:val="595959"/>
                <w:kern w:val="0"/>
                <w:sz w:val="21"/>
                <w:szCs w:val="21"/>
                <w:lang w:val="en-US" w:eastAsia="zh-CN" w:bidi="ar"/>
              </w:rPr>
            </w:pPr>
            <w:r>
              <w:rPr>
                <w:rFonts w:hint="eastAsia" w:ascii="宋体" w:hAnsi="宋体" w:eastAsia="宋体" w:cs="宋体"/>
                <w:b w:val="0"/>
                <w:bCs w:val="0"/>
                <w:color w:val="595959"/>
                <w:kern w:val="0"/>
                <w:sz w:val="21"/>
                <w:szCs w:val="21"/>
                <w:lang w:bidi="ar"/>
              </w:rPr>
              <w:t>用户操作界面可实现单窗口控制，集成PSO功能，Gate/Trigge模式可便捷切换，集功率调制、重频调制功能</w:t>
            </w:r>
            <w:r>
              <w:rPr>
                <w:rFonts w:hint="eastAsia" w:ascii="宋体" w:hAnsi="宋体" w:eastAsia="宋体" w:cs="宋体"/>
                <w:b w:val="0"/>
                <w:bCs w:val="0"/>
                <w:color w:val="595959"/>
                <w:kern w:val="0"/>
                <w:sz w:val="21"/>
                <w:szCs w:val="21"/>
                <w:lang w:eastAsia="zh-CN" w:bidi="ar"/>
              </w:rPr>
              <w:t>。</w:t>
            </w:r>
          </w:p>
        </w:tc>
      </w:tr>
    </w:tbl>
    <w:p w14:paraId="14913A38">
      <w:pPr>
        <w:keepNext w:val="0"/>
        <w:keepLines w:val="0"/>
        <w:pageBreakBefore w:val="0"/>
        <w:tabs>
          <w:tab w:val="left" w:pos="360"/>
        </w:tabs>
        <w:kinsoku/>
        <w:wordWrap/>
        <w:overflowPunct/>
        <w:topLinePunct w:val="0"/>
        <w:autoSpaceDE/>
        <w:autoSpaceDN/>
        <w:bidi w:val="0"/>
        <w:spacing w:line="500" w:lineRule="exact"/>
        <w:contextualSpacing/>
        <w:rPr>
          <w:rFonts w:hint="eastAsia" w:ascii="宋体" w:hAnsi="宋体" w:eastAsia="宋体" w:cs="楷体"/>
          <w:b/>
          <w:bCs/>
          <w:sz w:val="24"/>
        </w:rPr>
      </w:pPr>
      <w:r>
        <w:rPr>
          <w:rFonts w:hint="eastAsia" w:ascii="宋体" w:hAnsi="宋体" w:eastAsia="宋体" w:cs="楷体"/>
          <w:b/>
          <w:bCs/>
          <w:kern w:val="0"/>
          <w:sz w:val="24"/>
          <w:lang w:bidi="ar"/>
        </w:rPr>
        <w:t xml:space="preserve"> </w:t>
      </w:r>
      <w:r>
        <w:rPr>
          <w:rFonts w:hint="eastAsia" w:ascii="宋体" w:hAnsi="宋体" w:eastAsia="宋体" w:cs="宋体"/>
          <w:b/>
          <w:bCs/>
          <w:kern w:val="0"/>
          <w:sz w:val="24"/>
          <w:lang w:bidi="ar"/>
        </w:rPr>
        <w:t>三、其他要求</w:t>
      </w:r>
    </w:p>
    <w:p w14:paraId="000792B7">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bCs/>
          <w:caps/>
          <w:sz w:val="24"/>
          <w:szCs w:val="24"/>
        </w:rPr>
      </w:pPr>
      <w:r>
        <w:rPr>
          <w:rStyle w:val="525"/>
          <w:rFonts w:hint="eastAsia" w:ascii="宋体" w:hAnsi="宋体" w:cs="宋体"/>
          <w:b w:val="0"/>
          <w:caps/>
          <w:sz w:val="24"/>
          <w:szCs w:val="24"/>
          <w:lang w:eastAsia="zh-CN"/>
        </w:rPr>
        <w:t>1.</w:t>
      </w:r>
      <w:r>
        <w:rPr>
          <w:rStyle w:val="525"/>
          <w:rFonts w:hint="eastAsia" w:ascii="宋体" w:hAnsi="宋体" w:cs="宋体"/>
          <w:b w:val="0"/>
          <w:caps/>
          <w:sz w:val="24"/>
          <w:szCs w:val="24"/>
        </w:rPr>
        <w:t>维修保证</w:t>
      </w:r>
      <w:r>
        <w:rPr>
          <w:rFonts w:hint="eastAsia" w:ascii="宋体" w:hAnsi="宋体" w:cs="宋体"/>
          <w:bCs/>
          <w:caps/>
          <w:sz w:val="24"/>
          <w:szCs w:val="24"/>
          <w:lang w:eastAsia="zh-CN"/>
        </w:rPr>
        <w:t>：</w:t>
      </w:r>
      <w:r>
        <w:rPr>
          <w:rStyle w:val="525"/>
          <w:rFonts w:hint="eastAsia" w:ascii="宋体" w:hAnsi="宋体" w:cs="宋体"/>
          <w:b w:val="0"/>
          <w:caps/>
          <w:sz w:val="24"/>
          <w:szCs w:val="24"/>
        </w:rPr>
        <w:t>在质保期内，故障发生后，要求供方在接报后2小时内响应，48小时之内到达现场排除故障；须提供故障不能排除时的解决方案。</w:t>
      </w:r>
    </w:p>
    <w:p w14:paraId="7E054AF0">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bCs/>
          <w:caps/>
          <w:sz w:val="24"/>
          <w:szCs w:val="24"/>
        </w:rPr>
      </w:pPr>
      <w:r>
        <w:rPr>
          <w:rStyle w:val="525"/>
          <w:rFonts w:hint="eastAsia" w:ascii="宋体" w:hAnsi="宋体" w:cs="宋体"/>
          <w:b w:val="0"/>
          <w:caps/>
          <w:sz w:val="24"/>
          <w:szCs w:val="24"/>
          <w:lang w:eastAsia="zh-CN"/>
        </w:rPr>
        <w:t>2.</w:t>
      </w:r>
      <w:r>
        <w:rPr>
          <w:rStyle w:val="525"/>
          <w:rFonts w:hint="eastAsia" w:ascii="宋体" w:hAnsi="宋体" w:cs="宋体"/>
          <w:b w:val="0"/>
          <w:caps/>
          <w:sz w:val="24"/>
          <w:szCs w:val="24"/>
        </w:rPr>
        <w:t>验收标准：供方提供的商品必须符合我国最新颁布的与之相关的技术规范与标准，同时必须满足招标书中所列全部规格、型号、具体配置、技术条件及功能要求和供方承诺的其他指标。</w:t>
      </w:r>
    </w:p>
    <w:p w14:paraId="4F6775C6">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bCs/>
          <w:caps/>
          <w:sz w:val="24"/>
          <w:szCs w:val="24"/>
        </w:rPr>
      </w:pPr>
      <w:r>
        <w:rPr>
          <w:rStyle w:val="525"/>
          <w:rFonts w:hint="eastAsia" w:ascii="宋体" w:hAnsi="宋体" w:cs="宋体"/>
          <w:b w:val="0"/>
          <w:caps/>
          <w:sz w:val="24"/>
          <w:szCs w:val="24"/>
          <w:lang w:eastAsia="zh-CN"/>
        </w:rPr>
        <w:t>3.</w:t>
      </w:r>
      <w:r>
        <w:rPr>
          <w:rStyle w:val="525"/>
          <w:rFonts w:hint="eastAsia" w:ascii="宋体" w:hAnsi="宋体" w:cs="宋体"/>
          <w:b w:val="0"/>
          <w:caps/>
          <w:sz w:val="24"/>
          <w:szCs w:val="24"/>
        </w:rPr>
        <w:t>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p>
    <w:p w14:paraId="1C669719">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bCs/>
          <w:caps/>
          <w:sz w:val="24"/>
          <w:szCs w:val="24"/>
        </w:rPr>
      </w:pPr>
      <w:r>
        <w:rPr>
          <w:rStyle w:val="525"/>
          <w:rFonts w:hint="eastAsia" w:ascii="宋体" w:hAnsi="宋体" w:cs="宋体"/>
          <w:b w:val="0"/>
          <w:caps/>
          <w:sz w:val="24"/>
          <w:szCs w:val="24"/>
          <w:lang w:eastAsia="zh-CN"/>
        </w:rPr>
        <w:t>4.</w:t>
      </w:r>
      <w:r>
        <w:rPr>
          <w:rStyle w:val="525"/>
          <w:rFonts w:hint="eastAsia" w:ascii="宋体" w:hAnsi="宋体" w:cs="宋体"/>
          <w:b w:val="0"/>
          <w:caps/>
          <w:sz w:val="24"/>
          <w:szCs w:val="24"/>
        </w:rPr>
        <w:t>产品交货时，包装应完整无破损，同时必须提供以下材料：</w:t>
      </w:r>
    </w:p>
    <w:p w14:paraId="4038E904">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bCs/>
          <w:caps/>
          <w:sz w:val="24"/>
          <w:szCs w:val="24"/>
        </w:rPr>
      </w:pPr>
      <w:r>
        <w:rPr>
          <w:rStyle w:val="525"/>
          <w:rFonts w:hint="eastAsia" w:ascii="宋体" w:hAnsi="宋体" w:cs="宋体"/>
          <w:b w:val="0"/>
          <w:caps/>
          <w:sz w:val="24"/>
          <w:szCs w:val="24"/>
        </w:rPr>
        <w:t>（1）装箱单；</w:t>
      </w:r>
    </w:p>
    <w:p w14:paraId="741A52ED">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Fonts w:hint="eastAsia" w:ascii="宋体" w:hAnsi="宋体" w:cs="宋体"/>
          <w:bCs/>
          <w:caps/>
          <w:sz w:val="24"/>
          <w:szCs w:val="24"/>
        </w:rPr>
      </w:pPr>
      <w:r>
        <w:rPr>
          <w:rStyle w:val="525"/>
          <w:rFonts w:hint="eastAsia" w:ascii="宋体" w:hAnsi="宋体" w:cs="宋体"/>
          <w:b w:val="0"/>
          <w:caps/>
          <w:sz w:val="24"/>
          <w:szCs w:val="24"/>
        </w:rPr>
        <w:t>（2）产品质检合格证明；</w:t>
      </w:r>
    </w:p>
    <w:p w14:paraId="39BB282C">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Style w:val="525"/>
          <w:rFonts w:hint="eastAsia" w:ascii="宋体" w:hAnsi="宋体" w:cs="宋体"/>
          <w:b w:val="0"/>
          <w:caps/>
          <w:sz w:val="24"/>
          <w:szCs w:val="24"/>
        </w:rPr>
      </w:pPr>
      <w:r>
        <w:rPr>
          <w:rStyle w:val="525"/>
          <w:rFonts w:hint="eastAsia" w:ascii="宋体" w:hAnsi="宋体" w:cs="宋体"/>
          <w:b w:val="0"/>
          <w:caps/>
          <w:sz w:val="24"/>
          <w:szCs w:val="24"/>
        </w:rPr>
        <w:t>（3）需要提供产品使用说明书、软件备份、备件清单等维护维修必需的材料和信息。</w:t>
      </w:r>
    </w:p>
    <w:p w14:paraId="25DDD128">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Style w:val="525"/>
          <w:rFonts w:hint="eastAsia" w:ascii="宋体" w:hAnsi="宋体" w:cs="宋体"/>
          <w:b w:val="0"/>
          <w:caps/>
          <w:sz w:val="24"/>
          <w:szCs w:val="24"/>
        </w:rPr>
      </w:pPr>
      <w:r>
        <w:rPr>
          <w:rStyle w:val="525"/>
          <w:rFonts w:hint="eastAsia" w:ascii="宋体" w:hAnsi="宋体" w:cs="宋体"/>
          <w:b w:val="0"/>
          <w:caps/>
          <w:sz w:val="24"/>
          <w:szCs w:val="24"/>
          <w:lang w:eastAsia="zh-CN"/>
        </w:rPr>
        <w:t>5.</w:t>
      </w:r>
      <w:r>
        <w:rPr>
          <w:rStyle w:val="525"/>
          <w:rFonts w:hint="eastAsia" w:ascii="宋体" w:hAnsi="宋体" w:cs="宋体"/>
          <w:b w:val="0"/>
          <w:caps/>
          <w:sz w:val="24"/>
          <w:szCs w:val="24"/>
        </w:rPr>
        <w:t>运输及到货地点：由供方负责办理运输及装卸，直接送至需方所在地，所有费用由供方承担。</w:t>
      </w:r>
    </w:p>
    <w:p w14:paraId="3C0618CF">
      <w:pPr>
        <w:pStyle w:val="519"/>
        <w:keepNext w:val="0"/>
        <w:keepLines w:val="0"/>
        <w:pageBreakBefore w:val="0"/>
        <w:tabs>
          <w:tab w:val="left" w:pos="851"/>
        </w:tabs>
        <w:kinsoku/>
        <w:wordWrap/>
        <w:overflowPunct/>
        <w:topLinePunct w:val="0"/>
        <w:autoSpaceDE/>
        <w:autoSpaceDN/>
        <w:bidi w:val="0"/>
        <w:spacing w:line="500" w:lineRule="exact"/>
        <w:ind w:firstLine="480"/>
        <w:contextualSpacing/>
        <w:jc w:val="left"/>
        <w:rPr>
          <w:rStyle w:val="525"/>
          <w:rFonts w:hint="eastAsia" w:ascii="宋体" w:hAnsi="宋体" w:cs="宋体"/>
          <w:b w:val="0"/>
          <w:caps/>
          <w:sz w:val="24"/>
          <w:szCs w:val="24"/>
        </w:rPr>
      </w:pPr>
      <w:r>
        <w:rPr>
          <w:rStyle w:val="525"/>
          <w:rFonts w:hint="eastAsia" w:ascii="宋体" w:hAnsi="宋体" w:cs="宋体"/>
          <w:b w:val="0"/>
          <w:caps/>
          <w:sz w:val="24"/>
          <w:szCs w:val="24"/>
          <w:lang w:eastAsia="zh-CN"/>
        </w:rPr>
        <w:t>6.</w:t>
      </w:r>
      <w:r>
        <w:rPr>
          <w:rStyle w:val="525"/>
          <w:rFonts w:hint="eastAsia" w:ascii="宋体" w:hAnsi="宋体" w:cs="宋体"/>
          <w:b w:val="0"/>
          <w:caps/>
          <w:sz w:val="24"/>
          <w:szCs w:val="24"/>
        </w:rPr>
        <w:t>安装、调试及售后服务：在货物到达需方地点后，供方应在7天内派技术人员到达现场，提供安装、调试等服务，并协助需方组织验收；供方负责本次采购设备的免费安装、调试（安装调试过程所需耗品应由供方免费提供），保证培训人员正常操作该设备的各种功能。供方提供设备操作规范张贴设备上，提供设备操作规范电子档交于需方。</w:t>
      </w:r>
    </w:p>
    <w:p w14:paraId="02A95EBE">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宋体" w:hAnsi="宋体" w:eastAsia="宋体" w:cs="宋体"/>
          <w:color w:val="000000"/>
          <w:sz w:val="24"/>
          <w:szCs w:val="24"/>
        </w:rPr>
      </w:pPr>
    </w:p>
    <w:p w14:paraId="55CCB95C">
      <w:pPr>
        <w:pStyle w:val="519"/>
        <w:keepNext w:val="0"/>
        <w:keepLines w:val="0"/>
        <w:pageBreakBefore w:val="0"/>
        <w:widowControl w:val="0"/>
        <w:tabs>
          <w:tab w:val="left" w:pos="851"/>
        </w:tabs>
        <w:spacing w:line="420" w:lineRule="exact"/>
        <w:ind w:firstLine="480"/>
        <w:contextualSpacing/>
        <w:jc w:val="left"/>
        <w:rPr>
          <w:rFonts w:hint="eastAsia" w:ascii="宋体" w:hAnsi="宋体" w:eastAsia="宋体" w:cs="宋体"/>
          <w:color w:val="auto"/>
        </w:rPr>
      </w:pPr>
    </w:p>
    <w:p w14:paraId="700E56B2">
      <w:pPr>
        <w:pStyle w:val="56"/>
        <w:shd w:val="clear" w:color="auto" w:fill="FFFFFF"/>
        <w:spacing w:before="0" w:beforeAutospacing="0" w:after="0" w:afterAutospacing="0" w:line="360" w:lineRule="auto"/>
        <w:jc w:val="center"/>
        <w:rPr>
          <w:rFonts w:hint="eastAsia" w:ascii="宋体" w:hAnsi="宋体" w:eastAsia="宋体" w:cs="宋体"/>
          <w:b/>
          <w:color w:val="auto"/>
        </w:rPr>
      </w:pPr>
      <w:r>
        <w:rPr>
          <w:rFonts w:hint="eastAsia" w:ascii="宋体" w:hAnsi="宋体" w:eastAsia="宋体" w:cs="宋体"/>
          <w:color w:val="auto"/>
        </w:rPr>
        <w:br w:type="page" w:clear="all"/>
      </w:r>
      <w:r>
        <w:rPr>
          <w:rFonts w:hint="eastAsia" w:ascii="宋体" w:hAnsi="宋体" w:eastAsia="宋体" w:cs="宋体"/>
          <w:b/>
          <w:bCs/>
          <w:color w:val="auto"/>
          <w:sz w:val="44"/>
          <w:szCs w:val="44"/>
        </w:rPr>
        <w:t>第四部分．</w:t>
      </w:r>
      <w:bookmarkStart w:id="9" w:name="五．合同条款"/>
      <w:bookmarkEnd w:id="9"/>
      <w:r>
        <w:rPr>
          <w:rFonts w:hint="eastAsia" w:ascii="宋体" w:hAnsi="宋体" w:eastAsia="宋体" w:cs="宋体"/>
          <w:b/>
          <w:bCs/>
          <w:color w:val="auto"/>
          <w:sz w:val="44"/>
          <w:szCs w:val="44"/>
        </w:rPr>
        <w:t>合同书（格式）</w:t>
      </w:r>
    </w:p>
    <w:p w14:paraId="3B5A2C4C">
      <w:pPr>
        <w:widowControl/>
        <w:spacing w:line="288" w:lineRule="auto"/>
        <w:rPr>
          <w:rFonts w:ascii="宋体" w:hAnsi="宋体" w:cs="宋体"/>
          <w:sz w:val="24"/>
          <w:u w:val="single"/>
        </w:rPr>
      </w:pPr>
      <w:r>
        <w:rPr>
          <w:rFonts w:hint="eastAsia" w:ascii="宋体" w:hAnsi="宋体" w:cs="宋体"/>
          <w:sz w:val="24"/>
        </w:rPr>
        <w:t>甲方（采购人）：</w:t>
      </w:r>
      <w:r>
        <w:rPr>
          <w:rFonts w:hint="eastAsia" w:ascii="宋体" w:hAnsi="宋体" w:cs="宋体"/>
          <w:sz w:val="24"/>
          <w:u w:val="single"/>
        </w:rPr>
        <w:t xml:space="preserve">                         </w:t>
      </w:r>
    </w:p>
    <w:p w14:paraId="0D0F8846">
      <w:pPr>
        <w:widowControl/>
        <w:spacing w:line="288" w:lineRule="auto"/>
        <w:rPr>
          <w:rFonts w:ascii="宋体" w:hAnsi="宋体" w:cs="宋体"/>
          <w:sz w:val="24"/>
          <w:u w:val="single"/>
        </w:rPr>
      </w:pPr>
      <w:r>
        <w:rPr>
          <w:rFonts w:hint="eastAsia" w:ascii="宋体" w:hAnsi="宋体" w:cs="宋体"/>
          <w:sz w:val="24"/>
        </w:rPr>
        <w:t>乙方（成交供应商）：</w:t>
      </w:r>
      <w:r>
        <w:rPr>
          <w:rFonts w:hint="eastAsia" w:ascii="宋体" w:hAnsi="宋体" w:cs="宋体"/>
          <w:sz w:val="24"/>
          <w:u w:val="single"/>
        </w:rPr>
        <w:t xml:space="preserve">                     </w:t>
      </w:r>
    </w:p>
    <w:p w14:paraId="05B81670">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一、采购编号：</w:t>
      </w:r>
      <w:r>
        <w:rPr>
          <w:rFonts w:hint="eastAsia" w:ascii="宋体" w:hAnsi="宋体" w:cs="宋体"/>
          <w:sz w:val="24"/>
          <w:u w:val="single"/>
        </w:rPr>
        <w:t xml:space="preserve">                 </w:t>
      </w:r>
    </w:p>
    <w:p w14:paraId="13BF850B">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二、采购内容：</w:t>
      </w:r>
      <w:r>
        <w:rPr>
          <w:rFonts w:hint="eastAsia" w:ascii="宋体" w:hAnsi="宋体" w:cs="宋体"/>
          <w:sz w:val="24"/>
          <w:u w:val="single"/>
        </w:rPr>
        <w:t xml:space="preserve">                                                   </w:t>
      </w:r>
    </w:p>
    <w:p w14:paraId="5C0A3566">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三、中标总金额：（大写）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w:t>
      </w:r>
    </w:p>
    <w:p w14:paraId="6AFC657F">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四、</w:t>
      </w:r>
      <w:r>
        <w:rPr>
          <w:rFonts w:hint="eastAsia" w:ascii="宋体" w:hAnsi="宋体" w:cs="宋体"/>
          <w:bCs/>
          <w:sz w:val="24"/>
        </w:rPr>
        <w:t>质量和包装要求及验收标准：</w:t>
      </w:r>
      <w:r>
        <w:rPr>
          <w:rFonts w:hint="eastAsia" w:ascii="宋体" w:hAnsi="宋体" w:cs="宋体"/>
          <w:sz w:val="24"/>
          <w:u w:val="single"/>
        </w:rPr>
        <w:t xml:space="preserve">                                    </w:t>
      </w:r>
    </w:p>
    <w:p w14:paraId="00F63189">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五、</w:t>
      </w:r>
      <w:r>
        <w:rPr>
          <w:rFonts w:hint="eastAsia" w:ascii="宋体" w:hAnsi="宋体" w:cs="宋体"/>
          <w:bCs/>
          <w:sz w:val="24"/>
        </w:rPr>
        <w:t>交货期或完工期及质保期：</w:t>
      </w:r>
      <w:r>
        <w:rPr>
          <w:rFonts w:hint="eastAsia" w:ascii="宋体" w:hAnsi="宋体" w:cs="宋体"/>
          <w:sz w:val="24"/>
          <w:u w:val="single"/>
        </w:rPr>
        <w:t xml:space="preserve">                                      </w:t>
      </w:r>
    </w:p>
    <w:p w14:paraId="4F56AEF4">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六、交货地点和方式：</w:t>
      </w:r>
      <w:r>
        <w:rPr>
          <w:rFonts w:hint="eastAsia" w:ascii="宋体" w:hAnsi="宋体" w:cs="宋体"/>
          <w:sz w:val="24"/>
          <w:u w:val="single"/>
        </w:rPr>
        <w:t xml:space="preserve">                                              </w:t>
      </w:r>
    </w:p>
    <w:p w14:paraId="27D4BD47">
      <w:pPr>
        <w:widowControl/>
        <w:tabs>
          <w:tab w:val="left" w:pos="210"/>
          <w:tab w:val="left" w:pos="840"/>
          <w:tab w:val="left" w:pos="1260"/>
        </w:tabs>
        <w:spacing w:line="288" w:lineRule="auto"/>
        <w:ind w:firstLine="480" w:firstLineChars="200"/>
        <w:rPr>
          <w:rFonts w:hint="eastAsia"/>
          <w:bCs/>
          <w:color w:val="auto"/>
          <w:sz w:val="24"/>
          <w:u w:val="single"/>
        </w:rPr>
      </w:pPr>
      <w:r>
        <w:rPr>
          <w:rFonts w:hint="eastAsia" w:ascii="宋体" w:hAnsi="宋体" w:cs="宋体"/>
          <w:sz w:val="24"/>
        </w:rPr>
        <w:t>七、货款支付步骤和办法：</w:t>
      </w:r>
      <w:r>
        <w:rPr>
          <w:rFonts w:hint="eastAsia"/>
          <w:bCs/>
          <w:color w:val="auto"/>
          <w:sz w:val="24"/>
          <w:u w:val="single"/>
        </w:rPr>
        <w:t>合同签订后一周内支付合同总价</w:t>
      </w:r>
      <w:r>
        <w:rPr>
          <w:rFonts w:hint="eastAsia"/>
          <w:bCs/>
          <w:color w:val="auto"/>
          <w:sz w:val="24"/>
          <w:u w:val="single"/>
          <w:lang w:val="en-US" w:eastAsia="zh-CN"/>
        </w:rPr>
        <w:t>的</w:t>
      </w:r>
      <w:r>
        <w:rPr>
          <w:rFonts w:hint="eastAsia"/>
          <w:bCs/>
          <w:color w:val="auto"/>
          <w:sz w:val="24"/>
          <w:u w:val="single"/>
        </w:rPr>
        <w:t>60%，交付后两周内支付合同总价</w:t>
      </w:r>
      <w:r>
        <w:rPr>
          <w:rFonts w:hint="eastAsia"/>
          <w:bCs/>
          <w:color w:val="auto"/>
          <w:sz w:val="24"/>
          <w:u w:val="single"/>
          <w:lang w:val="en-US" w:eastAsia="zh-CN"/>
        </w:rPr>
        <w:t>的</w:t>
      </w:r>
      <w:r>
        <w:rPr>
          <w:rFonts w:hint="eastAsia"/>
          <w:bCs/>
          <w:color w:val="auto"/>
          <w:sz w:val="24"/>
          <w:u w:val="single"/>
        </w:rPr>
        <w:t>30%，验收后四周内</w:t>
      </w:r>
      <w:r>
        <w:rPr>
          <w:rFonts w:hint="eastAsia"/>
          <w:bCs/>
          <w:color w:val="auto"/>
          <w:sz w:val="24"/>
          <w:u w:val="single"/>
          <w:lang w:val="en-US" w:eastAsia="zh-CN"/>
        </w:rPr>
        <w:t>付清</w:t>
      </w:r>
      <w:r>
        <w:rPr>
          <w:rFonts w:hint="eastAsia"/>
          <w:bCs/>
          <w:color w:val="auto"/>
          <w:sz w:val="24"/>
          <w:u w:val="single"/>
        </w:rPr>
        <w:t>尾款</w:t>
      </w:r>
      <w:r>
        <w:rPr>
          <w:rFonts w:hint="eastAsia"/>
          <w:bCs/>
          <w:color w:val="auto"/>
          <w:sz w:val="24"/>
          <w:u w:val="single"/>
          <w:lang w:eastAsia="zh-CN"/>
        </w:rPr>
        <w:t>。</w:t>
      </w:r>
      <w:r>
        <w:rPr>
          <w:rFonts w:hint="eastAsia"/>
          <w:bCs/>
          <w:color w:val="auto"/>
          <w:sz w:val="24"/>
          <w:u w:val="single"/>
        </w:rPr>
        <w:t>乙方每次申请付款前，须向甲方提供符合甲方财务要求的税金发票，否则甲方有权顺延付款。</w:t>
      </w:r>
    </w:p>
    <w:p w14:paraId="0853D228">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八、售后服务：</w:t>
      </w:r>
      <w:r>
        <w:rPr>
          <w:rFonts w:hint="eastAsia" w:ascii="宋体" w:hAnsi="宋体" w:cs="宋体"/>
          <w:sz w:val="24"/>
          <w:u w:val="single"/>
        </w:rPr>
        <w:t xml:space="preserve">                                                   </w:t>
      </w:r>
    </w:p>
    <w:p w14:paraId="25220B74">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九、违约责任：</w:t>
      </w:r>
      <w:r>
        <w:rPr>
          <w:rFonts w:hint="eastAsia" w:ascii="宋体" w:hAnsi="宋体" w:cs="宋体"/>
          <w:sz w:val="24"/>
          <w:u w:val="single"/>
        </w:rPr>
        <w:t xml:space="preserve">                                                    </w:t>
      </w:r>
    </w:p>
    <w:p w14:paraId="4EDA9656">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十、解决争议的方式：</w:t>
      </w:r>
      <w:r>
        <w:rPr>
          <w:rFonts w:hint="eastAsia" w:ascii="宋体" w:hAnsi="宋体" w:cs="宋体"/>
          <w:sz w:val="24"/>
          <w:u w:val="single"/>
        </w:rPr>
        <w:t xml:space="preserve">                                              </w:t>
      </w:r>
    </w:p>
    <w:p w14:paraId="162D7609">
      <w:pPr>
        <w:widowControl/>
        <w:tabs>
          <w:tab w:val="left" w:pos="210"/>
          <w:tab w:val="left" w:pos="840"/>
          <w:tab w:val="left" w:pos="1260"/>
        </w:tabs>
        <w:spacing w:line="288" w:lineRule="auto"/>
        <w:ind w:firstLine="480" w:firstLineChars="200"/>
        <w:rPr>
          <w:rFonts w:ascii="宋体" w:hAnsi="宋体" w:cs="宋体"/>
          <w:sz w:val="24"/>
          <w:u w:val="single"/>
        </w:rPr>
      </w:pPr>
      <w:r>
        <w:rPr>
          <w:rFonts w:hint="eastAsia" w:ascii="宋体" w:hAnsi="宋体" w:cs="宋体"/>
          <w:sz w:val="24"/>
        </w:rPr>
        <w:t>十一、</w:t>
      </w:r>
      <w:r>
        <w:rPr>
          <w:rFonts w:hint="eastAsia" w:ascii="宋体" w:hAnsi="宋体" w:cs="宋体"/>
          <w:sz w:val="24"/>
          <w:lang w:eastAsia="zh-CN"/>
        </w:rPr>
        <w:t>其他</w:t>
      </w:r>
      <w:r>
        <w:rPr>
          <w:rFonts w:hint="eastAsia" w:ascii="宋体" w:hAnsi="宋体" w:cs="宋体"/>
          <w:sz w:val="24"/>
        </w:rPr>
        <w:t>事项：</w:t>
      </w:r>
      <w:r>
        <w:rPr>
          <w:rFonts w:hint="eastAsia" w:ascii="宋体" w:hAnsi="宋体" w:cs="宋体"/>
          <w:sz w:val="24"/>
          <w:u w:val="single"/>
        </w:rPr>
        <w:t xml:space="preserve">                                                </w:t>
      </w:r>
    </w:p>
    <w:p w14:paraId="4AD13621">
      <w:pPr>
        <w:widowControl/>
        <w:tabs>
          <w:tab w:val="left" w:pos="210"/>
          <w:tab w:val="left" w:pos="840"/>
          <w:tab w:val="left" w:pos="1260"/>
        </w:tabs>
        <w:spacing w:line="288" w:lineRule="auto"/>
        <w:ind w:firstLine="480" w:firstLineChars="200"/>
        <w:rPr>
          <w:rFonts w:ascii="宋体" w:hAnsi="宋体" w:cs="宋体"/>
          <w:sz w:val="24"/>
        </w:rPr>
      </w:pPr>
      <w:r>
        <w:rPr>
          <w:rFonts w:hint="eastAsia" w:ascii="宋体" w:hAnsi="宋体" w:cs="宋体"/>
          <w:sz w:val="24"/>
        </w:rPr>
        <w:t>十二、合同不可分割部分：</w:t>
      </w:r>
    </w:p>
    <w:p w14:paraId="307B6D77">
      <w:pPr>
        <w:widowControl/>
        <w:tabs>
          <w:tab w:val="left" w:pos="210"/>
          <w:tab w:val="left" w:pos="420"/>
          <w:tab w:val="left" w:pos="1155"/>
        </w:tabs>
        <w:spacing w:line="288" w:lineRule="auto"/>
        <w:ind w:firstLine="480"/>
        <w:rPr>
          <w:rFonts w:ascii="宋体" w:hAnsi="宋体" w:cs="宋体"/>
          <w:sz w:val="24"/>
        </w:rPr>
      </w:pPr>
      <w:r>
        <w:rPr>
          <w:rFonts w:hint="eastAsia" w:ascii="宋体" w:hAnsi="宋体" w:cs="宋体"/>
          <w:sz w:val="24"/>
        </w:rPr>
        <w:t>采购文件、</w:t>
      </w:r>
      <w:r>
        <w:rPr>
          <w:rFonts w:hint="eastAsia" w:ascii="宋体" w:hAnsi="宋体" w:cs="宋体"/>
          <w:sz w:val="24"/>
          <w:lang w:eastAsia="zh-CN"/>
        </w:rPr>
        <w:t>投标文件</w:t>
      </w:r>
      <w:r>
        <w:rPr>
          <w:rFonts w:hint="eastAsia" w:ascii="宋体" w:hAnsi="宋体" w:cs="宋体"/>
          <w:sz w:val="24"/>
        </w:rPr>
        <w:t>、合同条款及中标通知书，乙方在投标过程中所作其它有关承诺、声明、书面澄清等均为合同不可分割的部分，与主合同具有同等法律效力。</w:t>
      </w:r>
    </w:p>
    <w:p w14:paraId="52014553">
      <w:pPr>
        <w:widowControl/>
        <w:tabs>
          <w:tab w:val="left" w:pos="210"/>
          <w:tab w:val="left" w:pos="840"/>
          <w:tab w:val="left" w:pos="1155"/>
        </w:tabs>
        <w:spacing w:line="288" w:lineRule="auto"/>
        <w:ind w:firstLine="480" w:firstLineChars="200"/>
        <w:rPr>
          <w:rFonts w:ascii="宋体" w:hAnsi="宋体" w:cs="宋体"/>
          <w:sz w:val="24"/>
        </w:rPr>
      </w:pPr>
      <w:r>
        <w:rPr>
          <w:rFonts w:hint="eastAsia" w:ascii="宋体" w:hAnsi="宋体" w:cs="宋体"/>
          <w:sz w:val="24"/>
        </w:rPr>
        <w:t>十三、合同备案：</w:t>
      </w:r>
    </w:p>
    <w:p w14:paraId="0A8531B8">
      <w:pPr>
        <w:widowControl/>
        <w:tabs>
          <w:tab w:val="left" w:pos="210"/>
          <w:tab w:val="left" w:pos="840"/>
          <w:tab w:val="left" w:pos="1155"/>
        </w:tabs>
        <w:spacing w:line="288" w:lineRule="auto"/>
        <w:ind w:firstLine="480" w:firstLineChars="200"/>
        <w:rPr>
          <w:rFonts w:ascii="宋体" w:hAnsi="宋体" w:cs="宋体"/>
          <w:sz w:val="24"/>
        </w:rPr>
      </w:pPr>
      <w:r>
        <w:rPr>
          <w:rFonts w:hint="eastAsia" w:ascii="宋体" w:hAnsi="宋体" w:cs="宋体"/>
          <w:sz w:val="24"/>
        </w:rPr>
        <w:t>合同一式伍份，甲方、乙方各执贰份，无锡市中信天成建设工程管理有限公司壹份。</w:t>
      </w:r>
    </w:p>
    <w:p w14:paraId="7097ADD7">
      <w:pPr>
        <w:widowControl/>
        <w:tabs>
          <w:tab w:val="left" w:pos="210"/>
          <w:tab w:val="left" w:pos="840"/>
          <w:tab w:val="left" w:pos="1155"/>
        </w:tabs>
        <w:spacing w:line="288" w:lineRule="auto"/>
        <w:ind w:firstLine="480" w:firstLineChars="200"/>
        <w:rPr>
          <w:rFonts w:ascii="宋体" w:hAnsi="宋体" w:cs="宋体"/>
          <w:sz w:val="24"/>
        </w:rPr>
      </w:pPr>
      <w:r>
        <w:rPr>
          <w:rFonts w:hint="eastAsia" w:ascii="宋体" w:hAnsi="宋体" w:cs="宋体"/>
          <w:sz w:val="24"/>
        </w:rPr>
        <w:t>十四、合同生效：</w:t>
      </w:r>
    </w:p>
    <w:p w14:paraId="6AD85953">
      <w:pPr>
        <w:widowControl/>
        <w:tabs>
          <w:tab w:val="left" w:pos="210"/>
          <w:tab w:val="left" w:pos="840"/>
          <w:tab w:val="left" w:pos="1155"/>
        </w:tabs>
        <w:spacing w:line="288" w:lineRule="auto"/>
        <w:ind w:firstLine="480"/>
        <w:rPr>
          <w:rFonts w:ascii="宋体" w:hAnsi="宋体" w:cs="宋体"/>
          <w:sz w:val="24"/>
        </w:rPr>
      </w:pPr>
      <w:r>
        <w:rPr>
          <w:rFonts w:hint="eastAsia" w:ascii="宋体" w:hAnsi="宋体" w:cs="宋体"/>
          <w:sz w:val="24"/>
        </w:rPr>
        <w:t>本合同由甲乙双方签字、盖章，并经无锡市中信天成建设工程管理有限公司见证后生效。</w:t>
      </w:r>
    </w:p>
    <w:p w14:paraId="4E490081">
      <w:pPr>
        <w:widowControl/>
        <w:spacing w:line="288" w:lineRule="auto"/>
        <w:rPr>
          <w:rFonts w:ascii="宋体" w:hAnsi="宋体" w:cs="宋体"/>
          <w:sz w:val="24"/>
        </w:rPr>
      </w:pPr>
    </w:p>
    <w:p w14:paraId="639143A4">
      <w:pPr>
        <w:widowControl/>
        <w:spacing w:line="288" w:lineRule="auto"/>
        <w:rPr>
          <w:rFonts w:ascii="宋体" w:hAnsi="宋体" w:cs="宋体"/>
          <w:sz w:val="24"/>
          <w:u w:val="single"/>
        </w:rPr>
      </w:pPr>
      <w:r>
        <w:rPr>
          <w:rFonts w:hint="eastAsia" w:ascii="宋体" w:hAnsi="宋体" w:cs="宋体"/>
          <w:sz w:val="24"/>
        </w:rPr>
        <w:t>甲方（采购人）：</w:t>
      </w:r>
      <w:r>
        <w:rPr>
          <w:rFonts w:hint="eastAsia" w:ascii="宋体" w:hAnsi="宋体" w:cs="宋体"/>
          <w:sz w:val="24"/>
          <w:u w:val="single"/>
        </w:rPr>
        <w:t xml:space="preserve">           </w:t>
      </w:r>
      <w:r>
        <w:rPr>
          <w:rFonts w:hint="eastAsia" w:ascii="宋体" w:hAnsi="宋体" w:cs="宋体"/>
          <w:sz w:val="24"/>
        </w:rPr>
        <w:t>（盖章）    乙方（成交供应商）：</w:t>
      </w:r>
      <w:r>
        <w:rPr>
          <w:rFonts w:hint="eastAsia" w:ascii="宋体" w:hAnsi="宋体" w:cs="宋体"/>
          <w:sz w:val="24"/>
          <w:u w:val="single"/>
        </w:rPr>
        <w:t xml:space="preserve">           </w:t>
      </w:r>
      <w:r>
        <w:rPr>
          <w:rFonts w:hint="eastAsia" w:ascii="宋体" w:hAnsi="宋体" w:cs="宋体"/>
          <w:sz w:val="24"/>
        </w:rPr>
        <w:t>（盖章）</w:t>
      </w:r>
    </w:p>
    <w:p w14:paraId="1E1056F4">
      <w:pPr>
        <w:widowControl/>
        <w:spacing w:line="288" w:lineRule="auto"/>
        <w:rPr>
          <w:rFonts w:ascii="宋体" w:hAnsi="宋体" w:cs="宋体"/>
          <w:sz w:val="24"/>
          <w:u w:val="single"/>
        </w:rPr>
      </w:pPr>
      <w:r>
        <w:rPr>
          <w:rFonts w:hint="eastAsia" w:ascii="宋体" w:hAnsi="宋体" w:cs="宋体"/>
          <w:sz w:val="24"/>
        </w:rPr>
        <w:t>法定（授权）代表人：</w:t>
      </w:r>
      <w:r>
        <w:rPr>
          <w:rFonts w:hint="eastAsia" w:ascii="宋体" w:hAnsi="宋体" w:cs="宋体"/>
          <w:sz w:val="24"/>
          <w:u w:val="single"/>
        </w:rPr>
        <w:t xml:space="preserve">                  </w:t>
      </w:r>
      <w:r>
        <w:rPr>
          <w:rFonts w:hint="eastAsia" w:ascii="宋体" w:hAnsi="宋体" w:cs="宋体"/>
          <w:sz w:val="24"/>
        </w:rPr>
        <w:t xml:space="preserve"> 法定（授权）代表人：</w:t>
      </w:r>
      <w:r>
        <w:rPr>
          <w:rFonts w:hint="eastAsia" w:ascii="宋体" w:hAnsi="宋体" w:cs="宋体"/>
          <w:sz w:val="24"/>
          <w:u w:val="single"/>
        </w:rPr>
        <w:t xml:space="preserve">                 </w:t>
      </w:r>
    </w:p>
    <w:p w14:paraId="05E9C526">
      <w:pPr>
        <w:widowControl/>
        <w:spacing w:line="288" w:lineRule="auto"/>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2F8FE9D">
      <w:pPr>
        <w:widowControl/>
        <w:spacing w:line="288" w:lineRule="auto"/>
        <w:rPr>
          <w:rFonts w:ascii="宋体" w:hAnsi="宋体" w:cs="宋体"/>
          <w:sz w:val="24"/>
          <w:u w:val="single"/>
        </w:rPr>
      </w:pPr>
      <w:r>
        <w:rPr>
          <w:rFonts w:hint="eastAsia" w:ascii="宋体" w:hAnsi="宋体" w:cs="宋体"/>
          <w:sz w:val="24"/>
        </w:rPr>
        <w:t>见证方：                   （盖章）    乙方户名：</w:t>
      </w:r>
      <w:r>
        <w:rPr>
          <w:rFonts w:hint="eastAsia" w:ascii="宋体" w:hAnsi="宋体" w:cs="宋体"/>
          <w:sz w:val="24"/>
          <w:u w:val="single"/>
        </w:rPr>
        <w:t xml:space="preserve">                             </w:t>
      </w:r>
    </w:p>
    <w:p w14:paraId="4F356F3B">
      <w:pPr>
        <w:widowControl/>
        <w:spacing w:line="288" w:lineRule="auto"/>
        <w:rPr>
          <w:rFonts w:ascii="宋体" w:hAnsi="宋体" w:cs="宋体"/>
          <w:sz w:val="24"/>
          <w:u w:val="single"/>
        </w:rPr>
      </w:pPr>
      <w:r>
        <w:rPr>
          <w:rFonts w:hint="eastAsia" w:ascii="宋体" w:hAnsi="宋体" w:cs="宋体"/>
          <w:sz w:val="24"/>
        </w:rPr>
        <w:t>见证人：</w:t>
      </w:r>
      <w:r>
        <w:rPr>
          <w:rFonts w:hint="eastAsia" w:ascii="宋体" w:hAnsi="宋体" w:cs="宋体"/>
          <w:sz w:val="24"/>
          <w:u w:val="single"/>
        </w:rPr>
        <w:t xml:space="preserve">            </w:t>
      </w:r>
      <w:r>
        <w:rPr>
          <w:rFonts w:hint="eastAsia" w:ascii="宋体" w:hAnsi="宋体" w:cs="宋体"/>
          <w:sz w:val="24"/>
        </w:rPr>
        <w:t xml:space="preserve">                   乙方开户银行：</w:t>
      </w:r>
      <w:r>
        <w:rPr>
          <w:rFonts w:hint="eastAsia" w:ascii="宋体" w:hAnsi="宋体" w:cs="宋体"/>
          <w:sz w:val="24"/>
          <w:u w:val="single"/>
        </w:rPr>
        <w:t xml:space="preserve">                         </w:t>
      </w:r>
    </w:p>
    <w:p w14:paraId="64739A20">
      <w:pPr>
        <w:widowControl/>
        <w:spacing w:line="288" w:lineRule="auto"/>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            乙方</w:t>
      </w:r>
      <w:r>
        <w:rPr>
          <w:rFonts w:hint="eastAsia" w:ascii="宋体" w:hAnsi="宋体" w:cs="宋体"/>
          <w:sz w:val="24"/>
          <w:lang w:eastAsia="zh-CN"/>
        </w:rPr>
        <w:t>账号</w:t>
      </w:r>
      <w:r>
        <w:rPr>
          <w:rFonts w:hint="eastAsia" w:ascii="宋体" w:hAnsi="宋体" w:cs="宋体"/>
          <w:sz w:val="24"/>
        </w:rPr>
        <w:t>：</w:t>
      </w:r>
      <w:r>
        <w:rPr>
          <w:rFonts w:hint="eastAsia" w:ascii="宋体" w:hAnsi="宋体" w:cs="宋体"/>
          <w:sz w:val="24"/>
          <w:u w:val="single"/>
        </w:rPr>
        <w:t xml:space="preserve">                             </w:t>
      </w:r>
    </w:p>
    <w:p w14:paraId="2210BC51">
      <w:pPr>
        <w:widowControl/>
        <w:spacing w:line="288" w:lineRule="auto"/>
        <w:rPr>
          <w:rFonts w:ascii="宋体" w:hAnsi="宋体" w:cs="宋体"/>
          <w:b/>
          <w:sz w:val="24"/>
        </w:rPr>
      </w:pPr>
    </w:p>
    <w:p w14:paraId="5F300C12">
      <w:pPr>
        <w:widowControl/>
        <w:spacing w:line="288" w:lineRule="auto"/>
        <w:rPr>
          <w:rFonts w:ascii="宋体" w:hAnsi="宋体" w:cs="宋体"/>
          <w:bCs/>
          <w:sz w:val="24"/>
        </w:rPr>
      </w:pPr>
      <w:r>
        <w:rPr>
          <w:rFonts w:hint="eastAsia" w:ascii="宋体" w:hAnsi="宋体" w:cs="宋体"/>
          <w:b/>
          <w:sz w:val="24"/>
        </w:rPr>
        <w:t>备注：</w:t>
      </w:r>
      <w:r>
        <w:rPr>
          <w:rFonts w:hint="eastAsia" w:ascii="宋体" w:hAnsi="宋体" w:cs="宋体"/>
          <w:sz w:val="24"/>
        </w:rPr>
        <w:t>甲乙双方必须以本格式文本，按照合同条款拟订合同。</w:t>
      </w:r>
    </w:p>
    <w:p w14:paraId="5E35EFEA">
      <w:pPr>
        <w:widowControl/>
        <w:spacing w:line="288" w:lineRule="auto"/>
        <w:jc w:val="center"/>
        <w:rPr>
          <w:rFonts w:ascii="宋体" w:hAnsi="宋体" w:cs="宋体"/>
          <w:bCs/>
          <w:sz w:val="24"/>
        </w:rPr>
      </w:pPr>
    </w:p>
    <w:p w14:paraId="2CFBF45A">
      <w:pPr>
        <w:widowControl/>
        <w:spacing w:line="288" w:lineRule="auto"/>
        <w:jc w:val="center"/>
        <w:rPr>
          <w:rFonts w:ascii="宋体" w:hAnsi="宋体" w:cs="宋体"/>
          <w:bCs/>
          <w:sz w:val="24"/>
        </w:rPr>
      </w:pPr>
    </w:p>
    <w:p w14:paraId="449239B5">
      <w:pPr>
        <w:widowControl/>
        <w:spacing w:line="288" w:lineRule="auto"/>
        <w:jc w:val="center"/>
        <w:rPr>
          <w:rFonts w:ascii="宋体" w:hAnsi="宋体" w:cs="宋体"/>
          <w:bCs/>
          <w:sz w:val="24"/>
        </w:rPr>
      </w:pPr>
    </w:p>
    <w:p w14:paraId="75D6A4D0">
      <w:pPr>
        <w:widowControl/>
        <w:spacing w:line="440" w:lineRule="exact"/>
        <w:jc w:val="center"/>
        <w:rPr>
          <w:rFonts w:ascii="宋体" w:hAnsi="宋体" w:cs="宋体"/>
          <w:bCs/>
          <w:sz w:val="24"/>
          <w:lang w:val="de-DE"/>
        </w:rPr>
      </w:pPr>
      <w:r>
        <w:rPr>
          <w:rFonts w:hint="eastAsia" w:ascii="宋体" w:hAnsi="宋体" w:cs="宋体"/>
          <w:bCs/>
          <w:sz w:val="24"/>
        </w:rPr>
        <w:t>合同条款</w:t>
      </w:r>
    </w:p>
    <w:p w14:paraId="2BD4BACB">
      <w:pPr>
        <w:widowControl/>
        <w:spacing w:line="440" w:lineRule="exact"/>
        <w:ind w:firstLine="480" w:firstLineChars="200"/>
        <w:rPr>
          <w:rFonts w:ascii="宋体" w:hAnsi="宋体" w:cs="宋体"/>
          <w:bCs/>
          <w:sz w:val="24"/>
        </w:rPr>
      </w:pPr>
      <w:r>
        <w:rPr>
          <w:rFonts w:hint="eastAsia" w:ascii="宋体" w:hAnsi="宋体" w:cs="宋体"/>
          <w:bCs/>
          <w:sz w:val="24"/>
        </w:rPr>
        <w:t>根据无锡市中信天成建设工程管理有限公司编号</w:t>
      </w:r>
      <w:r>
        <w:rPr>
          <w:rFonts w:hint="eastAsia" w:ascii="宋体" w:hAnsi="宋体" w:cs="宋体"/>
          <w:bCs/>
          <w:sz w:val="24"/>
          <w:u w:val="single"/>
        </w:rPr>
        <w:t xml:space="preserve">        </w:t>
      </w:r>
      <w:r>
        <w:rPr>
          <w:rFonts w:hint="eastAsia" w:ascii="宋体" w:hAnsi="宋体" w:cs="宋体"/>
          <w:bCs/>
          <w:sz w:val="24"/>
        </w:rPr>
        <w:t>采购文件和该文件的</w:t>
      </w:r>
      <w:r>
        <w:rPr>
          <w:rFonts w:hint="eastAsia" w:ascii="宋体" w:hAnsi="宋体" w:cs="宋体"/>
          <w:bCs/>
          <w:sz w:val="24"/>
          <w:lang w:val="en-US" w:eastAsia="zh-CN"/>
        </w:rPr>
        <w:t>中标</w:t>
      </w:r>
      <w:r>
        <w:rPr>
          <w:rFonts w:hint="eastAsia" w:ascii="宋体" w:hAnsi="宋体" w:cs="宋体"/>
          <w:bCs/>
          <w:sz w:val="24"/>
        </w:rPr>
        <w:t>通知书及供方</w:t>
      </w:r>
      <w:r>
        <w:rPr>
          <w:rFonts w:hint="eastAsia" w:ascii="宋体" w:hAnsi="宋体" w:cs="宋体"/>
          <w:bCs/>
          <w:sz w:val="24"/>
          <w:lang w:val="en-US" w:eastAsia="zh-CN"/>
        </w:rPr>
        <w:t>投标</w:t>
      </w:r>
      <w:r>
        <w:rPr>
          <w:rFonts w:hint="eastAsia" w:ascii="宋体" w:hAnsi="宋体" w:cs="宋体"/>
          <w:bCs/>
          <w:sz w:val="24"/>
        </w:rPr>
        <w:t>文件，供需双方就此次</w:t>
      </w:r>
      <w:r>
        <w:rPr>
          <w:rFonts w:hint="eastAsia" w:ascii="宋体" w:hAnsi="宋体" w:cs="宋体"/>
          <w:sz w:val="24"/>
          <w:szCs w:val="24"/>
        </w:rPr>
        <w:t>飞秒激光器</w:t>
      </w:r>
      <w:r>
        <w:rPr>
          <w:rFonts w:hint="eastAsia" w:ascii="宋体" w:hAnsi="宋体"/>
          <w:color w:val="auto"/>
          <w:sz w:val="24"/>
          <w:lang w:eastAsia="zh-CN"/>
        </w:rPr>
        <w:t>采购</w:t>
      </w:r>
      <w:r>
        <w:rPr>
          <w:rFonts w:hint="eastAsia" w:ascii="宋体" w:hAnsi="宋体" w:cs="宋体"/>
          <w:bCs/>
          <w:sz w:val="24"/>
        </w:rPr>
        <w:t>及相关问题，同意按下列条款规定执行。</w:t>
      </w:r>
    </w:p>
    <w:p w14:paraId="3D8609EA">
      <w:pPr>
        <w:widowControl/>
        <w:tabs>
          <w:tab w:val="left" w:pos="1050"/>
          <w:tab w:val="left" w:pos="1260"/>
        </w:tabs>
        <w:spacing w:line="440" w:lineRule="exact"/>
        <w:ind w:firstLine="525"/>
        <w:rPr>
          <w:rFonts w:ascii="宋体" w:hAnsi="宋体" w:cs="宋体"/>
          <w:bCs/>
          <w:sz w:val="24"/>
        </w:rPr>
      </w:pPr>
      <w:r>
        <w:rPr>
          <w:rFonts w:hint="eastAsia" w:ascii="宋体" w:hAnsi="宋体" w:cs="宋体"/>
          <w:bCs/>
          <w:sz w:val="24"/>
        </w:rPr>
        <w:t>（一）合同内容：需方向供方购买</w:t>
      </w:r>
      <w:r>
        <w:rPr>
          <w:rFonts w:hint="eastAsia" w:ascii="宋体" w:hAnsi="宋体" w:cs="宋体"/>
          <w:bCs/>
          <w:sz w:val="24"/>
          <w:u w:val="single"/>
        </w:rPr>
        <w:t xml:space="preserve">                       </w:t>
      </w:r>
      <w:r>
        <w:rPr>
          <w:rFonts w:hint="eastAsia" w:ascii="宋体" w:hAnsi="宋体" w:cs="宋体"/>
          <w:bCs/>
          <w:sz w:val="24"/>
        </w:rPr>
        <w:t>。</w:t>
      </w:r>
    </w:p>
    <w:p w14:paraId="5A16A2E5">
      <w:pPr>
        <w:widowControl/>
        <w:tabs>
          <w:tab w:val="left" w:pos="1050"/>
          <w:tab w:val="left" w:pos="1260"/>
        </w:tabs>
        <w:spacing w:line="440" w:lineRule="exact"/>
        <w:ind w:firstLine="525"/>
        <w:rPr>
          <w:rFonts w:ascii="宋体" w:hAnsi="宋体" w:cs="宋体"/>
          <w:bCs/>
          <w:sz w:val="24"/>
        </w:rPr>
      </w:pPr>
      <w:r>
        <w:rPr>
          <w:rFonts w:hint="eastAsia" w:ascii="宋体" w:hAnsi="宋体" w:cs="宋体"/>
          <w:bCs/>
          <w:sz w:val="24"/>
        </w:rPr>
        <w:t>（二）价格及支付：</w:t>
      </w:r>
    </w:p>
    <w:p w14:paraId="592B2C45">
      <w:pPr>
        <w:widowControl/>
        <w:tabs>
          <w:tab w:val="left" w:pos="525"/>
          <w:tab w:val="left" w:pos="1155"/>
        </w:tabs>
        <w:spacing w:line="440" w:lineRule="exact"/>
        <w:ind w:firstLine="480" w:firstLineChars="200"/>
        <w:rPr>
          <w:rFonts w:ascii="宋体" w:hAnsi="宋体" w:cs="宋体"/>
          <w:bCs/>
          <w:sz w:val="24"/>
        </w:rPr>
      </w:pPr>
      <w:r>
        <w:rPr>
          <w:rFonts w:hint="eastAsia" w:ascii="宋体" w:hAnsi="宋体" w:cs="宋体"/>
          <w:bCs/>
          <w:sz w:val="24"/>
          <w:lang w:eastAsia="zh-CN"/>
        </w:rPr>
        <w:t>1.</w:t>
      </w:r>
      <w:r>
        <w:rPr>
          <w:rFonts w:hint="eastAsia" w:ascii="宋体" w:hAnsi="宋体" w:cs="宋体"/>
          <w:bCs/>
          <w:sz w:val="24"/>
        </w:rPr>
        <w:t>按此次成交价格执行，合同总标的额为</w:t>
      </w:r>
      <w:r>
        <w:rPr>
          <w:rFonts w:hint="eastAsia" w:ascii="宋体" w:hAnsi="宋体" w:cs="宋体"/>
          <w:bCs/>
          <w:sz w:val="24"/>
          <w:u w:val="single"/>
        </w:rPr>
        <w:t xml:space="preserve">             </w:t>
      </w:r>
      <w:r>
        <w:rPr>
          <w:rFonts w:hint="eastAsia" w:ascii="宋体" w:hAnsi="宋体" w:cs="宋体"/>
          <w:bCs/>
          <w:sz w:val="24"/>
        </w:rPr>
        <w:t>元。</w:t>
      </w:r>
    </w:p>
    <w:p w14:paraId="778A937A">
      <w:pPr>
        <w:widowControl/>
        <w:tabs>
          <w:tab w:val="left" w:pos="210"/>
          <w:tab w:val="left" w:pos="840"/>
          <w:tab w:val="left" w:pos="1260"/>
        </w:tabs>
        <w:spacing w:line="288" w:lineRule="auto"/>
        <w:ind w:firstLine="480" w:firstLineChars="200"/>
        <w:rPr>
          <w:rFonts w:ascii="宋体" w:hAnsi="宋体" w:cs="宋体"/>
          <w:bCs/>
          <w:sz w:val="24"/>
        </w:rPr>
      </w:pPr>
      <w:r>
        <w:rPr>
          <w:rFonts w:hint="eastAsia" w:ascii="宋体" w:hAnsi="宋体" w:eastAsia="宋体" w:cs="宋体"/>
          <w:bCs/>
          <w:sz w:val="24"/>
          <w:szCs w:val="24"/>
        </w:rPr>
        <w:t>2.</w:t>
      </w:r>
      <w:r>
        <w:rPr>
          <w:rFonts w:hint="eastAsia" w:ascii="宋体" w:hAnsi="宋体" w:cs="宋体"/>
          <w:bCs/>
          <w:color w:val="auto"/>
          <w:sz w:val="24"/>
        </w:rPr>
        <w:t>付款方式：</w:t>
      </w:r>
      <w:r>
        <w:rPr>
          <w:rFonts w:hint="eastAsia"/>
          <w:bCs/>
          <w:color w:val="auto"/>
          <w:sz w:val="24"/>
          <w:u w:val="single"/>
        </w:rPr>
        <w:t>合同签订后一周内支付合同总价</w:t>
      </w:r>
      <w:r>
        <w:rPr>
          <w:rFonts w:hint="eastAsia"/>
          <w:bCs/>
          <w:color w:val="auto"/>
          <w:sz w:val="24"/>
          <w:u w:val="single"/>
          <w:lang w:val="en-US" w:eastAsia="zh-CN"/>
        </w:rPr>
        <w:t>的</w:t>
      </w:r>
      <w:r>
        <w:rPr>
          <w:rFonts w:hint="eastAsia"/>
          <w:bCs/>
          <w:color w:val="auto"/>
          <w:sz w:val="24"/>
          <w:u w:val="single"/>
        </w:rPr>
        <w:t>60%，交付后两周内支付合同总价</w:t>
      </w:r>
      <w:r>
        <w:rPr>
          <w:rFonts w:hint="eastAsia"/>
          <w:bCs/>
          <w:color w:val="auto"/>
          <w:sz w:val="24"/>
          <w:u w:val="single"/>
          <w:lang w:val="en-US" w:eastAsia="zh-CN"/>
        </w:rPr>
        <w:t>的</w:t>
      </w:r>
      <w:r>
        <w:rPr>
          <w:rFonts w:hint="eastAsia"/>
          <w:bCs/>
          <w:color w:val="auto"/>
          <w:sz w:val="24"/>
          <w:u w:val="single"/>
        </w:rPr>
        <w:t>30%，验收后四周内</w:t>
      </w:r>
      <w:r>
        <w:rPr>
          <w:rFonts w:hint="eastAsia"/>
          <w:bCs/>
          <w:color w:val="auto"/>
          <w:sz w:val="24"/>
          <w:u w:val="single"/>
          <w:lang w:val="en-US" w:eastAsia="zh-CN"/>
        </w:rPr>
        <w:t>付清</w:t>
      </w:r>
      <w:r>
        <w:rPr>
          <w:rFonts w:hint="eastAsia"/>
          <w:bCs/>
          <w:color w:val="auto"/>
          <w:sz w:val="24"/>
          <w:u w:val="single"/>
        </w:rPr>
        <w:t>尾款</w:t>
      </w:r>
      <w:r>
        <w:rPr>
          <w:rFonts w:hint="eastAsia"/>
          <w:bCs/>
          <w:color w:val="auto"/>
          <w:sz w:val="24"/>
          <w:u w:val="single"/>
          <w:lang w:eastAsia="zh-CN"/>
        </w:rPr>
        <w:t>。</w:t>
      </w:r>
      <w:r>
        <w:rPr>
          <w:rFonts w:hint="eastAsia"/>
          <w:bCs/>
          <w:color w:val="auto"/>
          <w:sz w:val="24"/>
          <w:u w:val="single"/>
        </w:rPr>
        <w:t>乙方每次申请付款前，须向甲方提供符合甲方财务要求的税金发票，否则甲方有权顺延付款。</w:t>
      </w:r>
    </w:p>
    <w:p w14:paraId="43831993">
      <w:pPr>
        <w:widowControl/>
        <w:numPr>
          <w:ilvl w:val="0"/>
          <w:numId w:val="0"/>
        </w:numPr>
        <w:tabs>
          <w:tab w:val="left" w:pos="0"/>
          <w:tab w:val="left" w:pos="1365"/>
        </w:tabs>
        <w:spacing w:line="440" w:lineRule="exact"/>
        <w:ind w:left="0" w:leftChars="0" w:firstLine="525" w:firstLineChars="0"/>
        <w:rPr>
          <w:rFonts w:ascii="宋体" w:hAnsi="宋体" w:cs="宋体"/>
          <w:bCs/>
          <w:sz w:val="24"/>
        </w:rPr>
      </w:pPr>
      <w:r>
        <w:rPr>
          <w:rFonts w:hint="eastAsia" w:ascii="宋体" w:hAnsi="宋体" w:eastAsia="宋体" w:cs="宋体"/>
          <w:bCs/>
          <w:sz w:val="24"/>
          <w:szCs w:val="24"/>
        </w:rPr>
        <w:t>（三）</w:t>
      </w:r>
      <w:r>
        <w:rPr>
          <w:rFonts w:hint="eastAsia" w:ascii="宋体" w:hAnsi="宋体" w:cs="宋体"/>
          <w:bCs/>
          <w:sz w:val="24"/>
        </w:rPr>
        <w:t>知识产权</w:t>
      </w:r>
    </w:p>
    <w:p w14:paraId="054813FA">
      <w:pPr>
        <w:widowControl/>
        <w:tabs>
          <w:tab w:val="left" w:pos="945"/>
          <w:tab w:val="left" w:pos="2100"/>
        </w:tabs>
        <w:spacing w:line="440" w:lineRule="exact"/>
        <w:ind w:firstLine="480" w:firstLineChars="200"/>
        <w:rPr>
          <w:rFonts w:ascii="宋体" w:hAnsi="宋体" w:cs="宋体"/>
          <w:bCs/>
          <w:sz w:val="24"/>
        </w:rPr>
      </w:pPr>
      <w:r>
        <w:rPr>
          <w:rFonts w:hint="eastAsia" w:ascii="宋体" w:hAnsi="宋体" w:cs="宋体"/>
          <w:bCs/>
          <w:sz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7CC74BF5">
      <w:pPr>
        <w:widowControl/>
        <w:numPr>
          <w:ilvl w:val="0"/>
          <w:numId w:val="0"/>
        </w:numPr>
        <w:tabs>
          <w:tab w:val="left" w:pos="735"/>
        </w:tabs>
        <w:spacing w:line="440" w:lineRule="exact"/>
        <w:ind w:left="0" w:leftChars="0" w:firstLine="520" w:firstLineChars="217"/>
        <w:rPr>
          <w:rFonts w:ascii="宋体" w:hAnsi="宋体" w:cs="宋体"/>
          <w:bCs/>
          <w:sz w:val="24"/>
        </w:rPr>
      </w:pPr>
      <w:r>
        <w:rPr>
          <w:rFonts w:hint="eastAsia" w:ascii="宋体" w:hAnsi="宋体" w:eastAsia="宋体" w:cs="宋体"/>
          <w:bCs/>
          <w:sz w:val="24"/>
          <w:szCs w:val="24"/>
        </w:rPr>
        <w:t>（四）</w:t>
      </w:r>
      <w:r>
        <w:rPr>
          <w:rFonts w:hint="eastAsia" w:ascii="宋体" w:hAnsi="宋体" w:cs="宋体"/>
          <w:bCs/>
          <w:sz w:val="24"/>
        </w:rPr>
        <w:t>质量要求与检验：</w:t>
      </w:r>
    </w:p>
    <w:p w14:paraId="6D318F66">
      <w:pPr>
        <w:widowControl/>
        <w:tabs>
          <w:tab w:val="left" w:pos="525"/>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1.</w:t>
      </w:r>
      <w:r>
        <w:rPr>
          <w:rFonts w:hint="eastAsia" w:ascii="宋体" w:hAnsi="宋体" w:cs="宋体"/>
          <w:bCs/>
          <w:sz w:val="24"/>
        </w:rPr>
        <w:t>供方应严格按照采购文件的有关规定和供方</w:t>
      </w:r>
      <w:r>
        <w:rPr>
          <w:rFonts w:hint="eastAsia" w:ascii="宋体" w:hAnsi="宋体" w:cs="宋体"/>
          <w:bCs/>
          <w:sz w:val="24"/>
          <w:lang w:eastAsia="zh-CN"/>
        </w:rPr>
        <w:t>投标文件</w:t>
      </w:r>
      <w:r>
        <w:rPr>
          <w:rFonts w:hint="eastAsia" w:ascii="宋体" w:hAnsi="宋体" w:cs="宋体"/>
          <w:bCs/>
          <w:sz w:val="24"/>
        </w:rPr>
        <w:t xml:space="preserve">提供合格的货物及服务。                                   </w:t>
      </w:r>
    </w:p>
    <w:p w14:paraId="238711C8">
      <w:pPr>
        <w:widowControl/>
        <w:tabs>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2.</w:t>
      </w:r>
      <w:r>
        <w:rPr>
          <w:rFonts w:hint="eastAsia" w:ascii="宋体" w:hAnsi="宋体" w:cs="宋体"/>
          <w:bCs/>
          <w:sz w:val="24"/>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3926A504">
      <w:pPr>
        <w:widowControl/>
        <w:tabs>
          <w:tab w:val="left" w:pos="420"/>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3.</w:t>
      </w:r>
      <w:r>
        <w:rPr>
          <w:rFonts w:hint="eastAsia" w:ascii="宋体" w:hAnsi="宋体" w:cs="宋体"/>
          <w:bCs/>
          <w:sz w:val="24"/>
        </w:rPr>
        <w:t>货物的到货验收包括：数量、外观、质量、性能、随机备件、装箱单、质量证书等随机资料及包装完整无破损。</w:t>
      </w:r>
    </w:p>
    <w:p w14:paraId="256A9AA9">
      <w:pPr>
        <w:widowControl/>
        <w:tabs>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4.</w:t>
      </w:r>
      <w:r>
        <w:rPr>
          <w:rFonts w:hint="eastAsia" w:ascii="宋体" w:hAnsi="宋体" w:cs="宋体"/>
          <w:bCs/>
          <w:sz w:val="24"/>
        </w:rPr>
        <w:t>货物和系统调试验收标准：按行业通行标准、厂方出厂标准、采购文件要求和供方</w:t>
      </w:r>
      <w:r>
        <w:rPr>
          <w:rFonts w:hint="eastAsia" w:ascii="宋体" w:hAnsi="宋体" w:cs="宋体"/>
          <w:bCs/>
          <w:sz w:val="24"/>
          <w:lang w:eastAsia="zh-CN"/>
        </w:rPr>
        <w:t>投标文件</w:t>
      </w:r>
      <w:r>
        <w:rPr>
          <w:rFonts w:hint="eastAsia" w:ascii="宋体" w:hAnsi="宋体" w:cs="宋体"/>
          <w:bCs/>
          <w:sz w:val="24"/>
        </w:rPr>
        <w:t>的承诺，并不低于国家相关标准。</w:t>
      </w:r>
    </w:p>
    <w:p w14:paraId="27DCC38F">
      <w:pPr>
        <w:widowControl/>
        <w:tabs>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5.</w:t>
      </w:r>
      <w:r>
        <w:rPr>
          <w:rFonts w:hint="eastAsia" w:ascii="宋体" w:hAnsi="宋体" w:cs="宋体"/>
          <w:bCs/>
          <w:sz w:val="24"/>
        </w:rPr>
        <w:t>货物运到需方指定地点并经需方验证签收后，由于需方保管不善造成的质量问题，供方应负责修理，但有关费用由需方承担。</w:t>
      </w:r>
    </w:p>
    <w:p w14:paraId="37A0B143">
      <w:pPr>
        <w:widowControl/>
        <w:tabs>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rPr>
        <w:t>6.经验收不合格的，供方应当按照需方要求在指定的合理期限内进行整改和完善，直至符合采购文件要求和供方</w:t>
      </w:r>
      <w:r>
        <w:rPr>
          <w:rFonts w:hint="eastAsia" w:ascii="宋体" w:hAnsi="宋体" w:cs="宋体"/>
          <w:bCs/>
          <w:sz w:val="24"/>
          <w:lang w:eastAsia="zh-CN"/>
        </w:rPr>
        <w:t>投标文件</w:t>
      </w:r>
      <w:r>
        <w:rPr>
          <w:rFonts w:hint="eastAsia" w:ascii="宋体" w:hAnsi="宋体" w:cs="宋体"/>
          <w:bCs/>
          <w:sz w:val="24"/>
        </w:rPr>
        <w:t>承诺的相关标准。逾期不予整改或经整改仍不能符合相关要求，或者导致合同目的无法实现，需方有权依照法律程序解除合同，并追究供方的违约责任。</w:t>
      </w:r>
    </w:p>
    <w:p w14:paraId="01C72417">
      <w:pPr>
        <w:widowControl/>
        <w:tabs>
          <w:tab w:val="left" w:pos="1050"/>
          <w:tab w:val="left" w:pos="1155"/>
        </w:tabs>
        <w:spacing w:line="440" w:lineRule="exact"/>
        <w:ind w:firstLine="520" w:firstLineChars="217"/>
        <w:rPr>
          <w:rFonts w:ascii="宋体" w:hAnsi="宋体" w:cs="宋体"/>
          <w:bCs/>
          <w:sz w:val="24"/>
        </w:rPr>
      </w:pPr>
      <w:r>
        <w:rPr>
          <w:rFonts w:hint="eastAsia" w:ascii="宋体" w:hAnsi="宋体" w:cs="宋体"/>
          <w:bCs/>
          <w:sz w:val="24"/>
        </w:rPr>
        <w:t>7.需方不得擅自变更采购文件要求和供方</w:t>
      </w:r>
      <w:r>
        <w:rPr>
          <w:rFonts w:hint="eastAsia" w:ascii="宋体" w:hAnsi="宋体" w:cs="宋体"/>
          <w:bCs/>
          <w:sz w:val="24"/>
          <w:lang w:eastAsia="zh-CN"/>
        </w:rPr>
        <w:t>投标文件</w:t>
      </w:r>
      <w:r>
        <w:rPr>
          <w:rFonts w:hint="eastAsia" w:ascii="宋体" w:hAnsi="宋体" w:cs="宋体"/>
          <w:bCs/>
          <w:sz w:val="24"/>
        </w:rPr>
        <w:t>约定的性能、指标等相关内容，如有变更应按《中华人民共和国政府采购法》的相关程序执行。</w:t>
      </w:r>
    </w:p>
    <w:p w14:paraId="231DB54B">
      <w:pPr>
        <w:widowControl/>
        <w:spacing w:line="440" w:lineRule="exact"/>
        <w:ind w:left="-2" w:leftChars="-1" w:firstLine="520" w:firstLineChars="217"/>
        <w:rPr>
          <w:rFonts w:ascii="宋体" w:hAnsi="宋体" w:cs="宋体"/>
          <w:bCs/>
          <w:sz w:val="24"/>
        </w:rPr>
      </w:pPr>
      <w:r>
        <w:rPr>
          <w:rFonts w:hint="eastAsia" w:ascii="宋体" w:hAnsi="宋体" w:cs="宋体"/>
          <w:bCs/>
          <w:sz w:val="24"/>
        </w:rPr>
        <w:t>（五）交货条件：</w:t>
      </w:r>
    </w:p>
    <w:p w14:paraId="3BED616A">
      <w:pPr>
        <w:widowControl/>
        <w:tabs>
          <w:tab w:val="left" w:pos="420"/>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1.</w:t>
      </w:r>
      <w:r>
        <w:rPr>
          <w:rFonts w:hint="eastAsia" w:ascii="宋体" w:hAnsi="宋体" w:cs="宋体"/>
          <w:bCs/>
          <w:sz w:val="24"/>
        </w:rPr>
        <w:t xml:space="preserve">交货日期（或完工期）： </w:t>
      </w:r>
    </w:p>
    <w:p w14:paraId="42A34733">
      <w:pPr>
        <w:widowControl/>
        <w:tabs>
          <w:tab w:val="left" w:pos="1155"/>
        </w:tabs>
        <w:spacing w:line="440" w:lineRule="exact"/>
        <w:ind w:firstLine="520" w:firstLineChars="217"/>
        <w:rPr>
          <w:rFonts w:ascii="宋体" w:hAnsi="宋体" w:cs="宋体"/>
          <w:bCs/>
          <w:sz w:val="24"/>
        </w:rPr>
      </w:pPr>
      <w:r>
        <w:rPr>
          <w:rFonts w:hint="eastAsia" w:ascii="宋体" w:hAnsi="宋体" w:cs="宋体"/>
          <w:bCs/>
          <w:sz w:val="24"/>
          <w:lang w:eastAsia="zh-CN"/>
        </w:rPr>
        <w:t>2.</w:t>
      </w:r>
      <w:r>
        <w:rPr>
          <w:rFonts w:hint="eastAsia" w:ascii="宋体" w:hAnsi="宋体" w:cs="宋体"/>
          <w:bCs/>
          <w:sz w:val="24"/>
        </w:rPr>
        <w:t>供方在验收时应先用信函、传真、电子邮件等书面方式通知需方。</w:t>
      </w:r>
    </w:p>
    <w:p w14:paraId="79A8FCC1">
      <w:pPr>
        <w:widowControl/>
        <w:tabs>
          <w:tab w:val="left" w:pos="1155"/>
        </w:tabs>
        <w:spacing w:line="440" w:lineRule="exact"/>
        <w:ind w:firstLine="520" w:firstLineChars="217"/>
        <w:rPr>
          <w:rFonts w:ascii="宋体" w:hAnsi="宋体" w:cs="宋体"/>
          <w:bCs/>
          <w:sz w:val="24"/>
        </w:rPr>
      </w:pPr>
      <w:r>
        <w:rPr>
          <w:rFonts w:hint="eastAsia" w:ascii="宋体" w:hAnsi="宋体" w:cs="宋体"/>
          <w:bCs/>
          <w:sz w:val="24"/>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544DBFDC">
      <w:pPr>
        <w:widowControl/>
        <w:tabs>
          <w:tab w:val="left" w:pos="1155"/>
        </w:tabs>
        <w:spacing w:line="440" w:lineRule="exact"/>
        <w:ind w:firstLine="520" w:firstLineChars="217"/>
        <w:rPr>
          <w:rFonts w:ascii="宋体" w:hAnsi="宋体" w:cs="宋体"/>
          <w:bCs/>
          <w:sz w:val="24"/>
        </w:rPr>
      </w:pPr>
      <w:r>
        <w:rPr>
          <w:rFonts w:hint="eastAsia" w:ascii="宋体" w:hAnsi="宋体" w:cs="宋体"/>
          <w:bCs/>
          <w:sz w:val="24"/>
        </w:rPr>
        <w:t>4.货物交货时，所有货物必须带有货物质量检验合格证书、中文质保单、装箱单、中文货物安装使用说明书。</w:t>
      </w:r>
      <w:r>
        <w:rPr>
          <w:rFonts w:hint="eastAsia" w:ascii="宋体" w:hAnsi="宋体" w:cs="宋体"/>
          <w:bCs/>
          <w:sz w:val="24"/>
          <w:lang w:eastAsia="zh-CN"/>
        </w:rPr>
        <w:t>其他附件</w:t>
      </w:r>
      <w:r>
        <w:rPr>
          <w:rFonts w:hint="eastAsia" w:ascii="宋体" w:hAnsi="宋体" w:cs="宋体"/>
          <w:bCs/>
          <w:sz w:val="24"/>
        </w:rPr>
        <w:t>所有部件必须原包装。</w:t>
      </w:r>
    </w:p>
    <w:p w14:paraId="15702108">
      <w:pPr>
        <w:widowControl/>
        <w:tabs>
          <w:tab w:val="left" w:pos="945"/>
          <w:tab w:val="left" w:pos="1155"/>
        </w:tabs>
        <w:spacing w:line="440" w:lineRule="exact"/>
        <w:ind w:left="2" w:firstLine="520" w:firstLineChars="217"/>
        <w:rPr>
          <w:rFonts w:ascii="宋体" w:hAnsi="宋体" w:cs="宋体"/>
          <w:bCs/>
          <w:sz w:val="24"/>
        </w:rPr>
      </w:pPr>
      <w:r>
        <w:rPr>
          <w:rFonts w:hint="eastAsia" w:ascii="宋体" w:hAnsi="宋体" w:cs="宋体"/>
          <w:bCs/>
          <w:sz w:val="24"/>
        </w:rPr>
        <w:t xml:space="preserve">5.运输及到货地点：由供方负责办理运输并承担所有费用，直接送到需方指定地点，即：以合同书上的地点为准。                    </w:t>
      </w:r>
    </w:p>
    <w:p w14:paraId="249630FE">
      <w:pPr>
        <w:widowControl/>
        <w:spacing w:line="440" w:lineRule="exact"/>
        <w:ind w:firstLine="480" w:firstLineChars="200"/>
        <w:rPr>
          <w:rFonts w:ascii="宋体" w:hAnsi="宋体" w:cs="宋体"/>
          <w:bCs/>
          <w:sz w:val="24"/>
        </w:rPr>
      </w:pPr>
      <w:r>
        <w:rPr>
          <w:rFonts w:hint="eastAsia" w:ascii="宋体" w:hAnsi="宋体" w:cs="宋体"/>
          <w:bCs/>
          <w:sz w:val="24"/>
        </w:rPr>
        <w:t>（六）安装调试及售后服务：</w:t>
      </w:r>
    </w:p>
    <w:p w14:paraId="5CE10A93">
      <w:pPr>
        <w:widowControl/>
        <w:numPr>
          <w:ilvl w:val="0"/>
          <w:numId w:val="0"/>
        </w:numPr>
        <w:tabs>
          <w:tab w:val="left" w:pos="525"/>
          <w:tab w:val="left" w:pos="840"/>
          <w:tab w:val="left" w:pos="945"/>
        </w:tabs>
        <w:spacing w:line="440" w:lineRule="exact"/>
        <w:ind w:left="0" w:leftChars="0" w:firstLine="520" w:firstLineChars="217"/>
        <w:rPr>
          <w:rFonts w:ascii="宋体" w:hAnsi="宋体" w:cs="宋体"/>
          <w:bCs/>
          <w:sz w:val="24"/>
        </w:rPr>
      </w:pPr>
      <w:r>
        <w:rPr>
          <w:rFonts w:hint="default" w:ascii="宋体" w:hAnsi="宋体" w:eastAsia="宋体" w:cs="宋体"/>
          <w:bCs/>
          <w:sz w:val="24"/>
          <w:szCs w:val="24"/>
        </w:rPr>
        <w:t>1.</w:t>
      </w:r>
      <w:r>
        <w:rPr>
          <w:rFonts w:hint="eastAsia" w:ascii="宋体" w:hAnsi="宋体" w:cs="宋体"/>
          <w:bCs/>
          <w:sz w:val="24"/>
        </w:rPr>
        <w:t>供方负责本项目的安装和调试，并保证其提供的货物符合国家、行业、地方、采购文件要求和供方</w:t>
      </w:r>
      <w:r>
        <w:rPr>
          <w:rFonts w:hint="eastAsia" w:ascii="宋体" w:hAnsi="宋体" w:cs="宋体"/>
          <w:bCs/>
          <w:sz w:val="24"/>
          <w:lang w:eastAsia="zh-CN"/>
        </w:rPr>
        <w:t>投标文件</w:t>
      </w:r>
      <w:r>
        <w:rPr>
          <w:rFonts w:hint="eastAsia" w:ascii="宋体" w:hAnsi="宋体" w:cs="宋体"/>
          <w:bCs/>
          <w:sz w:val="24"/>
        </w:rPr>
        <w:t>及合同规定的质量、性能和标准，并正确且安全地安装。</w:t>
      </w:r>
    </w:p>
    <w:p w14:paraId="31206353">
      <w:pPr>
        <w:widowControl/>
        <w:numPr>
          <w:ilvl w:val="0"/>
          <w:numId w:val="0"/>
        </w:numPr>
        <w:tabs>
          <w:tab w:val="left" w:pos="525"/>
          <w:tab w:val="left" w:pos="840"/>
          <w:tab w:val="left" w:pos="945"/>
          <w:tab w:val="left" w:pos="1050"/>
        </w:tabs>
        <w:spacing w:line="440" w:lineRule="exact"/>
        <w:ind w:left="0" w:leftChars="0" w:firstLine="520" w:firstLineChars="217"/>
        <w:rPr>
          <w:rFonts w:ascii="宋体" w:hAnsi="宋体" w:cs="宋体"/>
          <w:bCs/>
          <w:sz w:val="24"/>
        </w:rPr>
      </w:pPr>
      <w:r>
        <w:rPr>
          <w:rFonts w:hint="default" w:ascii="宋体" w:hAnsi="宋体" w:eastAsia="宋体" w:cs="宋体"/>
          <w:bCs/>
          <w:sz w:val="24"/>
          <w:szCs w:val="24"/>
        </w:rPr>
        <w:t>2.</w:t>
      </w:r>
      <w:r>
        <w:rPr>
          <w:rFonts w:hint="eastAsia" w:ascii="宋体" w:hAnsi="宋体" w:cs="宋体"/>
          <w:bCs/>
          <w:sz w:val="24"/>
        </w:rPr>
        <w:t>供方提供的服务全部按照国家有关法律法规规章和“三包”规定以及按采购文件要求和供方</w:t>
      </w:r>
      <w:r>
        <w:rPr>
          <w:rFonts w:hint="eastAsia" w:ascii="宋体" w:hAnsi="宋体" w:cs="宋体"/>
          <w:bCs/>
          <w:sz w:val="24"/>
          <w:lang w:eastAsia="zh-CN"/>
        </w:rPr>
        <w:t>投标文件</w:t>
      </w:r>
      <w:r>
        <w:rPr>
          <w:rFonts w:hint="eastAsia" w:ascii="宋体" w:hAnsi="宋体" w:cs="宋体"/>
          <w:bCs/>
          <w:sz w:val="24"/>
        </w:rPr>
        <w:t>中的承诺执行。</w:t>
      </w:r>
    </w:p>
    <w:p w14:paraId="497DED27">
      <w:pPr>
        <w:widowControl/>
        <w:numPr>
          <w:ilvl w:val="0"/>
          <w:numId w:val="0"/>
        </w:numPr>
        <w:tabs>
          <w:tab w:val="left" w:pos="525"/>
          <w:tab w:val="left" w:pos="840"/>
          <w:tab w:val="left" w:pos="945"/>
          <w:tab w:val="left" w:pos="1050"/>
        </w:tabs>
        <w:spacing w:line="440" w:lineRule="exact"/>
        <w:ind w:left="0" w:leftChars="0" w:firstLine="520" w:firstLineChars="217"/>
        <w:rPr>
          <w:rFonts w:ascii="宋体" w:hAnsi="宋体" w:cs="宋体"/>
          <w:bCs/>
          <w:sz w:val="24"/>
        </w:rPr>
      </w:pPr>
      <w:r>
        <w:rPr>
          <w:rFonts w:hint="default" w:ascii="宋体" w:hAnsi="宋体" w:eastAsia="宋体" w:cs="宋体"/>
          <w:bCs/>
          <w:sz w:val="24"/>
          <w:szCs w:val="24"/>
        </w:rPr>
        <w:t>3.</w:t>
      </w:r>
      <w:r>
        <w:rPr>
          <w:rFonts w:hint="eastAsia" w:ascii="宋体" w:hAnsi="宋体" w:cs="宋体"/>
          <w:bCs/>
          <w:sz w:val="24"/>
        </w:rPr>
        <w:t>质保期后的货物维护由双方协商再定。</w:t>
      </w:r>
    </w:p>
    <w:p w14:paraId="0BA833C4">
      <w:pPr>
        <w:widowControl/>
        <w:numPr>
          <w:ilvl w:val="0"/>
          <w:numId w:val="0"/>
        </w:numPr>
        <w:tabs>
          <w:tab w:val="left" w:pos="525"/>
          <w:tab w:val="left" w:pos="840"/>
          <w:tab w:val="left" w:pos="945"/>
          <w:tab w:val="left" w:pos="1050"/>
        </w:tabs>
        <w:spacing w:line="440" w:lineRule="exact"/>
        <w:ind w:left="0" w:leftChars="0" w:firstLine="520" w:firstLineChars="217"/>
        <w:rPr>
          <w:rFonts w:ascii="宋体" w:hAnsi="宋体" w:cs="宋体"/>
          <w:bCs/>
          <w:sz w:val="24"/>
        </w:rPr>
      </w:pPr>
      <w:r>
        <w:rPr>
          <w:rFonts w:hint="default" w:ascii="宋体" w:hAnsi="宋体" w:eastAsia="宋体" w:cs="宋体"/>
          <w:bCs/>
          <w:sz w:val="24"/>
          <w:szCs w:val="24"/>
        </w:rPr>
        <w:t>4.</w:t>
      </w:r>
      <w:r>
        <w:rPr>
          <w:rFonts w:hint="eastAsia" w:ascii="宋体" w:hAnsi="宋体" w:cs="宋体"/>
          <w:bCs/>
          <w:sz w:val="24"/>
        </w:rPr>
        <w:t>需方应向供方现场调试的技术人员及维修人员提供方便条件，有关费用由供方负责。</w:t>
      </w:r>
    </w:p>
    <w:p w14:paraId="2497EA65">
      <w:pPr>
        <w:widowControl/>
        <w:numPr>
          <w:ilvl w:val="0"/>
          <w:numId w:val="0"/>
        </w:numPr>
        <w:tabs>
          <w:tab w:val="left" w:pos="525"/>
          <w:tab w:val="left" w:pos="840"/>
          <w:tab w:val="left" w:pos="945"/>
          <w:tab w:val="left" w:pos="1050"/>
        </w:tabs>
        <w:spacing w:line="440" w:lineRule="exact"/>
        <w:ind w:left="0" w:leftChars="0" w:firstLine="520" w:firstLineChars="217"/>
        <w:rPr>
          <w:rFonts w:ascii="宋体" w:hAnsi="宋体" w:cs="宋体"/>
          <w:sz w:val="24"/>
        </w:rPr>
      </w:pPr>
      <w:r>
        <w:rPr>
          <w:rFonts w:hint="default" w:ascii="宋体" w:hAnsi="宋体" w:eastAsia="宋体" w:cs="宋体"/>
          <w:sz w:val="24"/>
          <w:szCs w:val="24"/>
        </w:rPr>
        <w:t>5.</w:t>
      </w:r>
      <w:r>
        <w:rPr>
          <w:rFonts w:hint="eastAsia" w:ascii="宋体" w:hAnsi="宋体" w:cs="宋体"/>
          <w:bCs/>
          <w:sz w:val="24"/>
        </w:rPr>
        <w:t>需方如要求供方提供采购文件及供方</w:t>
      </w:r>
      <w:r>
        <w:rPr>
          <w:rFonts w:hint="eastAsia" w:ascii="宋体" w:hAnsi="宋体" w:cs="宋体"/>
          <w:bCs/>
          <w:sz w:val="24"/>
          <w:lang w:eastAsia="zh-CN"/>
        </w:rPr>
        <w:t>投标文件</w:t>
      </w:r>
      <w:r>
        <w:rPr>
          <w:rFonts w:hint="eastAsia" w:ascii="宋体" w:hAnsi="宋体" w:cs="宋体"/>
          <w:bCs/>
          <w:sz w:val="24"/>
        </w:rPr>
        <w:t>以外</w:t>
      </w:r>
      <w:r>
        <w:rPr>
          <w:rFonts w:hint="eastAsia" w:ascii="宋体" w:hAnsi="宋体" w:cs="宋体"/>
          <w:bCs/>
          <w:sz w:val="24"/>
          <w:lang w:eastAsia="zh-CN"/>
        </w:rPr>
        <w:t>的其他</w:t>
      </w:r>
      <w:r>
        <w:rPr>
          <w:rFonts w:hint="eastAsia" w:ascii="宋体" w:hAnsi="宋体" w:cs="宋体"/>
          <w:bCs/>
          <w:sz w:val="24"/>
        </w:rPr>
        <w:t>服务，其费用另定。</w:t>
      </w:r>
    </w:p>
    <w:p w14:paraId="246BD90E">
      <w:pPr>
        <w:widowControl/>
        <w:spacing w:line="440" w:lineRule="exact"/>
        <w:ind w:firstLine="480" w:firstLineChars="200"/>
        <w:rPr>
          <w:rFonts w:ascii="宋体" w:hAnsi="宋体" w:cs="宋体"/>
          <w:bCs/>
          <w:sz w:val="24"/>
        </w:rPr>
      </w:pPr>
      <w:r>
        <w:rPr>
          <w:rFonts w:hint="eastAsia" w:ascii="宋体" w:hAnsi="宋体" w:cs="宋体"/>
          <w:bCs/>
          <w:sz w:val="24"/>
        </w:rPr>
        <w:t>（七）违约责任：</w:t>
      </w:r>
    </w:p>
    <w:p w14:paraId="6776AD83">
      <w:pPr>
        <w:widowControl/>
        <w:numPr>
          <w:ilvl w:val="0"/>
          <w:numId w:val="0"/>
        </w:numPr>
        <w:tabs>
          <w:tab w:val="left" w:pos="0"/>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1.</w:t>
      </w:r>
      <w:r>
        <w:rPr>
          <w:rFonts w:hint="eastAsia" w:ascii="宋体" w:hAnsi="宋体" w:cs="宋体"/>
          <w:bCs/>
          <w:sz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34931AAE">
      <w:pPr>
        <w:widowControl/>
        <w:numPr>
          <w:ilvl w:val="0"/>
          <w:numId w:val="0"/>
        </w:numPr>
        <w:tabs>
          <w:tab w:val="left" w:pos="0"/>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2.</w:t>
      </w:r>
      <w:r>
        <w:rPr>
          <w:rFonts w:hint="eastAsia" w:ascii="宋体" w:hAnsi="宋体" w:cs="宋体"/>
          <w:bCs/>
          <w:sz w:val="24"/>
        </w:rPr>
        <w:t>如供方逾期交货且未经需方同意延长交货时间，除不可抗力外，每逾期一日，供方应按照</w:t>
      </w:r>
      <w:r>
        <w:rPr>
          <w:rFonts w:hint="eastAsia" w:ascii="宋体" w:hAnsi="宋体" w:cs="宋体"/>
          <w:bCs/>
          <w:sz w:val="24"/>
          <w:lang w:val="en-US" w:eastAsia="zh-CN"/>
        </w:rPr>
        <w:t>2000元/天</w:t>
      </w:r>
      <w:r>
        <w:rPr>
          <w:rFonts w:hint="eastAsia" w:ascii="宋体" w:hAnsi="宋体" w:cs="宋体"/>
          <w:bCs/>
          <w:sz w:val="24"/>
        </w:rPr>
        <w:t>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64E17DCC">
      <w:pPr>
        <w:widowControl/>
        <w:numPr>
          <w:ilvl w:val="0"/>
          <w:numId w:val="0"/>
        </w:numPr>
        <w:tabs>
          <w:tab w:val="left" w:pos="105"/>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3.</w:t>
      </w:r>
      <w:r>
        <w:rPr>
          <w:rFonts w:hint="eastAsia" w:ascii="宋体" w:hAnsi="宋体" w:cs="宋体"/>
          <w:bCs/>
          <w:sz w:val="24"/>
        </w:rPr>
        <w:t>需方无正当理由逾期付款时，每逾期一日，需方应按照逾期付款金额的万分之五的标准累计计算向供方支付违约金。</w:t>
      </w:r>
    </w:p>
    <w:p w14:paraId="553DF335">
      <w:pPr>
        <w:widowControl/>
        <w:numPr>
          <w:ilvl w:val="0"/>
          <w:numId w:val="0"/>
        </w:numPr>
        <w:tabs>
          <w:tab w:val="left" w:pos="105"/>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4.</w:t>
      </w:r>
      <w:r>
        <w:rPr>
          <w:rFonts w:hint="eastAsia" w:ascii="宋体" w:hAnsi="宋体" w:cs="宋体"/>
          <w:bCs/>
          <w:sz w:val="24"/>
        </w:rPr>
        <w:t>由于需方的原因要求延期交货，需方应按规定</w:t>
      </w:r>
      <w:r>
        <w:rPr>
          <w:rFonts w:hint="eastAsia" w:ascii="宋体" w:hAnsi="宋体" w:cs="宋体"/>
          <w:bCs/>
          <w:sz w:val="24"/>
          <w:lang w:eastAsia="zh-CN"/>
        </w:rPr>
        <w:t>支付</w:t>
      </w:r>
      <w:r>
        <w:rPr>
          <w:rFonts w:hint="eastAsia" w:ascii="宋体" w:hAnsi="宋体" w:cs="宋体"/>
          <w:bCs/>
          <w:sz w:val="24"/>
        </w:rPr>
        <w:t>货款，并承担供方提供的代为保管费。（有关仓储规定另议）</w:t>
      </w:r>
    </w:p>
    <w:p w14:paraId="1AF2A69B">
      <w:pPr>
        <w:widowControl/>
        <w:numPr>
          <w:ilvl w:val="0"/>
          <w:numId w:val="0"/>
        </w:numPr>
        <w:tabs>
          <w:tab w:val="left" w:pos="105"/>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5.</w:t>
      </w:r>
      <w:r>
        <w:rPr>
          <w:rFonts w:hint="eastAsia" w:ascii="宋体" w:hAnsi="宋体" w:cs="宋体"/>
          <w:bCs/>
          <w:sz w:val="24"/>
        </w:rPr>
        <w:t>供方如无不可抗力，又未履行采购文件、</w:t>
      </w:r>
      <w:r>
        <w:rPr>
          <w:rFonts w:hint="eastAsia" w:ascii="宋体" w:hAnsi="宋体" w:cs="宋体"/>
          <w:bCs/>
          <w:sz w:val="24"/>
          <w:lang w:eastAsia="zh-CN"/>
        </w:rPr>
        <w:t>投标文件</w:t>
      </w:r>
      <w:r>
        <w:rPr>
          <w:rFonts w:hint="eastAsia" w:ascii="宋体" w:hAnsi="宋体" w:cs="宋体"/>
          <w:bCs/>
          <w:sz w:val="24"/>
        </w:rPr>
        <w:t>和合同条款的，一经查实，由供方赔偿由此给需方造成的损失，并按照合同总价的30%向需方支付违约金，因采购活动产生的其他责任及后果按采购文件的相关要求及处理方式执行。</w:t>
      </w:r>
    </w:p>
    <w:p w14:paraId="4331F470">
      <w:pPr>
        <w:widowControl/>
        <w:numPr>
          <w:ilvl w:val="0"/>
          <w:numId w:val="0"/>
        </w:numPr>
        <w:tabs>
          <w:tab w:val="left" w:pos="105"/>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6.</w:t>
      </w:r>
      <w:r>
        <w:rPr>
          <w:rFonts w:hint="eastAsia" w:ascii="宋体" w:hAnsi="宋体" w:cs="宋体"/>
          <w:bCs/>
          <w:sz w:val="24"/>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470361EC">
      <w:pPr>
        <w:widowControl/>
        <w:numPr>
          <w:ilvl w:val="0"/>
          <w:numId w:val="0"/>
        </w:numPr>
        <w:tabs>
          <w:tab w:val="left" w:pos="105"/>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7.</w:t>
      </w:r>
      <w:r>
        <w:rPr>
          <w:rFonts w:hint="eastAsia" w:ascii="宋体" w:hAnsi="宋体" w:cs="宋体"/>
          <w:bCs/>
          <w:sz w:val="24"/>
        </w:rPr>
        <w:t>如遭遇不可抗力事件，遭遇不可抗力的一方应尽快以书面形式将不可抗力的情况和原因通知另一方，并积极采取措施防止损失扩大。因不可抗力造成的损失，供、需双方按照法律规定处理。</w:t>
      </w:r>
    </w:p>
    <w:p w14:paraId="4CA27695">
      <w:pPr>
        <w:widowControl/>
        <w:numPr>
          <w:ilvl w:val="0"/>
          <w:numId w:val="0"/>
        </w:numPr>
        <w:tabs>
          <w:tab w:val="left" w:pos="105"/>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8.</w:t>
      </w:r>
      <w:r>
        <w:rPr>
          <w:rFonts w:hint="eastAsia" w:ascii="宋体" w:hAnsi="宋体" w:cs="宋体"/>
          <w:bCs/>
          <w:sz w:val="24"/>
        </w:rPr>
        <w:t>采购文件及合同中所述之“不可抗力”系指不可预见、不可避免、不可克服的事件，包括但不限于：战争、洪水、台风、地震及其他法律、法规规定的事件。</w:t>
      </w:r>
    </w:p>
    <w:p w14:paraId="7ADC2349">
      <w:pPr>
        <w:widowControl/>
        <w:spacing w:line="440" w:lineRule="exact"/>
        <w:ind w:left="-2" w:leftChars="-1" w:firstLine="520" w:firstLineChars="217"/>
        <w:rPr>
          <w:rFonts w:ascii="宋体" w:hAnsi="宋体" w:cs="宋体"/>
          <w:bCs/>
          <w:sz w:val="24"/>
        </w:rPr>
      </w:pPr>
      <w:r>
        <w:rPr>
          <w:rFonts w:hint="eastAsia" w:ascii="宋体" w:hAnsi="宋体" w:cs="宋体"/>
          <w:bCs/>
          <w:sz w:val="24"/>
        </w:rPr>
        <w:t>（八）合同生效</w:t>
      </w:r>
      <w:r>
        <w:rPr>
          <w:rFonts w:hint="eastAsia" w:ascii="宋体" w:hAnsi="宋体" w:cs="宋体"/>
          <w:bCs/>
          <w:sz w:val="24"/>
          <w:lang w:eastAsia="zh-CN"/>
        </w:rPr>
        <w:t>及其他</w:t>
      </w:r>
      <w:r>
        <w:rPr>
          <w:rFonts w:hint="eastAsia" w:ascii="宋体" w:hAnsi="宋体" w:cs="宋体"/>
          <w:bCs/>
          <w:sz w:val="24"/>
        </w:rPr>
        <w:t>：</w:t>
      </w:r>
    </w:p>
    <w:p w14:paraId="6F1C2184">
      <w:pPr>
        <w:widowControl/>
        <w:numPr>
          <w:ilvl w:val="0"/>
          <w:numId w:val="0"/>
        </w:numPr>
        <w:tabs>
          <w:tab w:val="left" w:pos="0"/>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1.</w:t>
      </w:r>
      <w:r>
        <w:rPr>
          <w:rFonts w:hint="eastAsia" w:ascii="宋体" w:hAnsi="宋体" w:cs="宋体"/>
          <w:bCs/>
          <w:sz w:val="24"/>
        </w:rPr>
        <w:t>合同经供需双方代表签字并盖章，且在采购代理机构见证后即生效。</w:t>
      </w:r>
    </w:p>
    <w:p w14:paraId="572B2FCA">
      <w:pPr>
        <w:widowControl/>
        <w:numPr>
          <w:ilvl w:val="0"/>
          <w:numId w:val="0"/>
        </w:numPr>
        <w:tabs>
          <w:tab w:val="left" w:pos="0"/>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2.</w:t>
      </w:r>
      <w:r>
        <w:rPr>
          <w:rFonts w:hint="eastAsia" w:ascii="宋体" w:hAnsi="宋体" w:cs="宋体"/>
          <w:bCs/>
          <w:sz w:val="24"/>
        </w:rPr>
        <w:t>合同签订后供需双方即直接产生权利与义务的关系，合同执行过程中出现的问题应按照合同约定、法律法规的规定办理。在合同履行过程中，双方如有争议，</w:t>
      </w:r>
      <w:r>
        <w:rPr>
          <w:rFonts w:hint="eastAsia" w:ascii="宋体" w:hAnsi="宋体" w:cs="宋体"/>
          <w:sz w:val="24"/>
        </w:rPr>
        <w:t>由供需双方协商处理，若协商不成，</w:t>
      </w:r>
      <w:r>
        <w:rPr>
          <w:rFonts w:hint="eastAsia" w:ascii="宋体" w:hAnsi="宋体" w:cs="宋体"/>
          <w:bCs/>
          <w:sz w:val="24"/>
        </w:rPr>
        <w:t>可选择以下</w:t>
      </w:r>
      <w:r>
        <w:rPr>
          <w:rFonts w:hint="eastAsia" w:ascii="宋体" w:hAnsi="宋体" w:cs="宋体"/>
          <w:bCs/>
          <w:sz w:val="24"/>
          <w:u w:val="single"/>
        </w:rPr>
        <w:t xml:space="preserve">  1 </w:t>
      </w:r>
      <w:r>
        <w:rPr>
          <w:rFonts w:hint="eastAsia" w:ascii="宋体" w:hAnsi="宋体" w:cs="宋体"/>
          <w:bCs/>
          <w:sz w:val="24"/>
        </w:rPr>
        <w:t>方式处理：</w:t>
      </w:r>
    </w:p>
    <w:p w14:paraId="4E2CD478">
      <w:pPr>
        <w:widowControl/>
        <w:numPr>
          <w:ilvl w:val="1"/>
          <w:numId w:val="0"/>
        </w:numPr>
        <w:tabs>
          <w:tab w:val="left" w:pos="525"/>
          <w:tab w:val="left" w:pos="945"/>
        </w:tabs>
        <w:spacing w:line="440" w:lineRule="exact"/>
        <w:ind w:left="1290" w:leftChars="0" w:hanging="720" w:firstLineChars="0"/>
        <w:rPr>
          <w:rFonts w:ascii="宋体" w:hAnsi="宋体" w:cs="宋体"/>
          <w:sz w:val="24"/>
        </w:rPr>
      </w:pPr>
      <w:r>
        <w:rPr>
          <w:rFonts w:hint="eastAsia" w:ascii="宋体" w:hAnsi="宋体" w:eastAsia="宋体" w:cs="宋体"/>
          <w:color w:val="auto"/>
          <w:sz w:val="24"/>
          <w:szCs w:val="24"/>
        </w:rPr>
        <w:t>（1）</w:t>
      </w:r>
      <w:r>
        <w:rPr>
          <w:rFonts w:hint="eastAsia" w:ascii="宋体" w:hAnsi="宋体" w:cs="宋体"/>
          <w:sz w:val="24"/>
        </w:rPr>
        <w:t>向无锡仲裁委员会申请仲裁。</w:t>
      </w:r>
    </w:p>
    <w:p w14:paraId="7C70BB63">
      <w:pPr>
        <w:widowControl/>
        <w:numPr>
          <w:ilvl w:val="1"/>
          <w:numId w:val="0"/>
        </w:numPr>
        <w:tabs>
          <w:tab w:val="left" w:pos="525"/>
          <w:tab w:val="left" w:pos="945"/>
        </w:tabs>
        <w:spacing w:line="440" w:lineRule="exact"/>
        <w:ind w:left="1290" w:leftChars="0" w:hanging="720" w:firstLineChars="0"/>
        <w:rPr>
          <w:rFonts w:ascii="宋体" w:hAnsi="宋体" w:cs="宋体"/>
          <w:bCs/>
          <w:sz w:val="24"/>
        </w:rPr>
      </w:pPr>
      <w:r>
        <w:rPr>
          <w:rFonts w:hint="eastAsia" w:ascii="宋体" w:hAnsi="宋体" w:eastAsia="宋体" w:cs="宋体"/>
          <w:bCs/>
          <w:color w:val="auto"/>
          <w:sz w:val="24"/>
          <w:szCs w:val="24"/>
        </w:rPr>
        <w:t>（2）</w:t>
      </w:r>
      <w:r>
        <w:rPr>
          <w:rFonts w:hint="eastAsia" w:ascii="宋体" w:hAnsi="宋体" w:cs="宋体"/>
          <w:sz w:val="24"/>
        </w:rPr>
        <w:t>向需方所在地法院提起诉讼。</w:t>
      </w:r>
    </w:p>
    <w:p w14:paraId="526F4D8C">
      <w:pPr>
        <w:widowControl/>
        <w:numPr>
          <w:ilvl w:val="0"/>
          <w:numId w:val="0"/>
        </w:numPr>
        <w:tabs>
          <w:tab w:val="left" w:pos="0"/>
          <w:tab w:val="left" w:pos="525"/>
          <w:tab w:val="left" w:pos="945"/>
        </w:tabs>
        <w:spacing w:line="440" w:lineRule="exact"/>
        <w:ind w:left="0" w:leftChars="0" w:firstLine="520" w:firstLineChars="217"/>
        <w:rPr>
          <w:rFonts w:ascii="宋体" w:hAnsi="宋体" w:cs="宋体"/>
          <w:bCs/>
          <w:sz w:val="24"/>
        </w:rPr>
      </w:pPr>
      <w:r>
        <w:rPr>
          <w:rFonts w:hint="eastAsia" w:ascii="宋体" w:hAnsi="宋体" w:cs="宋体"/>
          <w:bCs/>
          <w:sz w:val="24"/>
          <w:szCs w:val="24"/>
          <w:lang w:eastAsia="zh-CN"/>
        </w:rPr>
        <w:t>3.</w:t>
      </w:r>
      <w:r>
        <w:rPr>
          <w:rFonts w:hint="eastAsia" w:ascii="宋体" w:hAnsi="宋体" w:cs="宋体"/>
          <w:bCs/>
          <w:sz w:val="24"/>
        </w:rPr>
        <w:t>合同在执行过程中出现的未尽事宜，双方在不违背本合同和采购文件的原则下协商解决，协商结果以书面形式签订补充协议，且补充协议与本合同具有同等效力。</w:t>
      </w:r>
    </w:p>
    <w:p w14:paraId="14015A3C">
      <w:pPr>
        <w:widowControl/>
        <w:numPr>
          <w:ilvl w:val="0"/>
          <w:numId w:val="0"/>
        </w:numPr>
        <w:tabs>
          <w:tab w:val="left" w:pos="0"/>
          <w:tab w:val="left" w:pos="525"/>
          <w:tab w:val="left" w:pos="945"/>
        </w:tabs>
        <w:spacing w:line="440" w:lineRule="exact"/>
        <w:ind w:left="0" w:leftChars="0" w:firstLine="520" w:firstLineChars="217"/>
        <w:rPr>
          <w:rFonts w:hint="eastAsia" w:ascii="宋体" w:hAnsi="宋体" w:cs="宋体"/>
          <w:sz w:val="24"/>
        </w:rPr>
      </w:pPr>
      <w:r>
        <w:rPr>
          <w:rFonts w:hint="eastAsia" w:ascii="宋体" w:hAnsi="宋体" w:cs="宋体"/>
          <w:sz w:val="24"/>
          <w:szCs w:val="24"/>
          <w:lang w:eastAsia="zh-CN"/>
        </w:rPr>
        <w:t>4.</w:t>
      </w:r>
      <w:r>
        <w:rPr>
          <w:rFonts w:hint="eastAsia" w:ascii="宋体" w:hAnsi="宋体" w:cs="宋体"/>
          <w:sz w:val="24"/>
        </w:rPr>
        <w:t>合同中未有约定的按照有关的法律法规以及国家行业标准或技术文件规定予以解决。</w:t>
      </w:r>
    </w:p>
    <w:p w14:paraId="35567A5D">
      <w:pPr>
        <w:widowControl/>
        <w:numPr>
          <w:ilvl w:val="0"/>
          <w:numId w:val="0"/>
        </w:numPr>
        <w:tabs>
          <w:tab w:val="left" w:pos="0"/>
          <w:tab w:val="left" w:pos="525"/>
          <w:tab w:val="left" w:pos="945"/>
        </w:tabs>
        <w:spacing w:line="440" w:lineRule="exact"/>
        <w:ind w:left="0" w:firstLine="520"/>
        <w:rPr>
          <w:rFonts w:hint="eastAsia" w:ascii="宋体" w:hAnsi="宋体" w:eastAsia="宋体" w:cs="宋体"/>
          <w:bCs/>
          <w:color w:val="auto"/>
          <w:sz w:val="24"/>
        </w:rPr>
      </w:pPr>
      <w:r>
        <w:rPr>
          <w:rFonts w:hint="eastAsia" w:ascii="宋体" w:hAnsi="宋体" w:cs="宋体"/>
          <w:bCs/>
          <w:sz w:val="24"/>
        </w:rPr>
        <w:t>供需双方确认：对本合同条款及后果均已知悉，一致确认不存在欺诈、胁迫、乘人之危、重大误解、显失公平等任何可能导致合同无效或被撤销的情形。</w:t>
      </w:r>
    </w:p>
    <w:p w14:paraId="634022EC">
      <w:pPr>
        <w:keepNext w:val="0"/>
        <w:keepLines w:val="0"/>
        <w:pageBreakBefore w:val="0"/>
        <w:spacing w:line="400" w:lineRule="exact"/>
        <w:rPr>
          <w:rFonts w:hint="eastAsia" w:ascii="宋体" w:hAnsi="宋体" w:eastAsia="宋体" w:cs="宋体"/>
          <w:bCs/>
          <w:color w:val="auto"/>
          <w:sz w:val="24"/>
        </w:rPr>
      </w:pPr>
    </w:p>
    <w:p w14:paraId="4205C111">
      <w:pPr>
        <w:spacing w:line="360" w:lineRule="auto"/>
        <w:jc w:val="center"/>
        <w:outlineLvl w:val="0"/>
        <w:rPr>
          <w:rFonts w:hint="eastAsia" w:ascii="宋体" w:hAnsi="宋体" w:eastAsia="宋体" w:cs="宋体"/>
          <w:b/>
          <w:color w:val="auto"/>
          <w:sz w:val="44"/>
          <w:szCs w:val="44"/>
        </w:rPr>
      </w:pPr>
    </w:p>
    <w:p w14:paraId="42D3CE1E">
      <w:pPr>
        <w:spacing w:line="360" w:lineRule="auto"/>
        <w:jc w:val="center"/>
        <w:outlineLvl w:val="0"/>
        <w:rPr>
          <w:rFonts w:hint="eastAsia" w:ascii="宋体" w:hAnsi="宋体" w:eastAsia="宋体" w:cs="宋体"/>
          <w:b/>
          <w:color w:val="auto"/>
          <w:sz w:val="44"/>
          <w:szCs w:val="44"/>
        </w:rPr>
      </w:pPr>
    </w:p>
    <w:p w14:paraId="00A03FC7">
      <w:pPr>
        <w:spacing w:line="360" w:lineRule="auto"/>
        <w:jc w:val="center"/>
        <w:outlineLvl w:val="0"/>
        <w:rPr>
          <w:rFonts w:hint="eastAsia" w:ascii="宋体" w:hAnsi="宋体" w:eastAsia="宋体" w:cs="宋体"/>
          <w:b/>
          <w:color w:val="auto"/>
          <w:sz w:val="44"/>
          <w:szCs w:val="44"/>
        </w:rPr>
      </w:pPr>
      <w:r>
        <w:rPr>
          <w:rFonts w:hint="eastAsia" w:ascii="宋体" w:hAnsi="宋体" w:eastAsia="宋体" w:cs="宋体"/>
          <w:b/>
          <w:color w:val="auto"/>
          <w:sz w:val="44"/>
          <w:szCs w:val="44"/>
        </w:rPr>
        <w:t>第五部分．附件（投标文件格式）</w:t>
      </w:r>
    </w:p>
    <w:p w14:paraId="6204C4A9">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eastAsia="宋体" w:cs="宋体"/>
          <w:b/>
          <w:bCs/>
          <w:color w:val="000000"/>
          <w:sz w:val="72"/>
          <w:szCs w:val="72"/>
        </w:rPr>
      </w:pPr>
      <w:bookmarkStart w:id="10" w:name="_Toc36414923"/>
    </w:p>
    <w:p w14:paraId="54025586">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eastAsia="宋体" w:cs="宋体"/>
          <w:b/>
          <w:bCs/>
          <w:color w:val="000000"/>
          <w:sz w:val="72"/>
          <w:szCs w:val="72"/>
        </w:rPr>
      </w:pPr>
    </w:p>
    <w:p w14:paraId="23D914FD">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宋体" w:hAnsi="宋体" w:eastAsia="宋体" w:cs="宋体"/>
          <w:b/>
          <w:bCs/>
          <w:color w:val="000000"/>
          <w:sz w:val="72"/>
          <w:szCs w:val="72"/>
        </w:rPr>
        <w:t>投标文件</w:t>
      </w:r>
    </w:p>
    <w:p w14:paraId="1A39B052">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60786808">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74970A31">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3EFD473F">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7D045CCC">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bCs/>
          <w:color w:val="000000"/>
          <w:sz w:val="36"/>
          <w:szCs w:val="36"/>
        </w:rPr>
      </w:pPr>
    </w:p>
    <w:p w14:paraId="44E622BF">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211FE225">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53628B7B">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rPr>
          <w:rFonts w:ascii="宋体" w:hAnsi="宋体" w:eastAsia="宋体" w:cs="宋体"/>
          <w:b/>
          <w:bCs/>
          <w:color w:val="000000"/>
          <w:sz w:val="36"/>
          <w:szCs w:val="36"/>
          <w:u w:val="single"/>
        </w:rPr>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6BC903E3">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rPr>
          <w:rFonts w:hint="eastAsia" w:ascii="宋体" w:hAnsi="宋体" w:eastAsia="宋体" w:cs="宋体"/>
          <w:b/>
          <w:bCs/>
          <w:color w:val="000000"/>
          <w:sz w:val="36"/>
          <w:szCs w:val="36"/>
          <w:u w:val="single"/>
          <w:lang w:val="en-US" w:eastAsia="zh-CN"/>
        </w:rPr>
      </w:pPr>
      <w:r>
        <w:rPr>
          <w:rFonts w:ascii="宋体" w:hAnsi="宋体" w:eastAsia="宋体" w:cs="宋体"/>
          <w:b/>
          <w:bCs/>
          <w:color w:val="000000"/>
          <w:sz w:val="36"/>
          <w:szCs w:val="36"/>
        </w:rPr>
        <w:t>投标人名称 ：</w:t>
      </w:r>
      <w:r>
        <w:rPr>
          <w:rFonts w:ascii="宋体" w:hAnsi="宋体" w:eastAsia="宋体" w:cs="宋体"/>
          <w:b/>
          <w:bCs/>
          <w:color w:val="000000"/>
          <w:sz w:val="36"/>
          <w:szCs w:val="36"/>
          <w:u w:val="single"/>
        </w:rPr>
        <w:t>（加盖CA电子公章）</w:t>
      </w:r>
      <w:r>
        <w:rPr>
          <w:rFonts w:hint="eastAsia" w:ascii="宋体" w:hAnsi="宋体" w:eastAsia="宋体" w:cs="宋体"/>
          <w:b/>
          <w:bCs/>
          <w:color w:val="000000"/>
          <w:sz w:val="36"/>
          <w:szCs w:val="36"/>
          <w:u w:val="single"/>
          <w:lang w:val="en-US" w:eastAsia="zh-CN"/>
        </w:rPr>
        <w:t xml:space="preserve">           </w:t>
      </w:r>
    </w:p>
    <w:p w14:paraId="2D376768">
      <w:pPr>
        <w:pStyle w:val="5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1"/>
        <w:jc w:val="both"/>
      </w:pPr>
      <w:r>
        <w:rPr>
          <w:rFonts w:ascii="宋体" w:hAnsi="宋体" w:eastAsia="宋体" w:cs="宋体"/>
          <w:b/>
          <w:bCs/>
          <w:color w:val="000000"/>
          <w:sz w:val="36"/>
          <w:szCs w:val="36"/>
        </w:rPr>
        <w:t>日  </w:t>
      </w:r>
      <w:r>
        <w:rPr>
          <w:rFonts w:hint="eastAsia" w:ascii="宋体" w:hAnsi="宋体" w:eastAsia="宋体" w:cs="宋体"/>
          <w:b/>
          <w:bCs/>
          <w:color w:val="000000"/>
          <w:sz w:val="36"/>
          <w:szCs w:val="36"/>
          <w:lang w:val="en-US" w:eastAsia="zh-CN"/>
        </w:rPr>
        <w:t xml:space="preserve"> </w:t>
      </w:r>
      <w:r>
        <w:rPr>
          <w:rFonts w:ascii="宋体" w:hAnsi="宋体" w:eastAsia="宋体" w:cs="宋体"/>
          <w:b/>
          <w:bCs/>
          <w:color w:val="000000"/>
          <w:sz w:val="36"/>
          <w:szCs w:val="36"/>
        </w:rPr>
        <w:t>期 ：</w:t>
      </w:r>
      <w:r>
        <w:rPr>
          <w:rFonts w:ascii="宋体" w:hAnsi="宋体" w:eastAsia="宋体" w:cs="宋体"/>
          <w:b/>
          <w:bCs/>
          <w:color w:val="000000"/>
          <w:sz w:val="36"/>
          <w:szCs w:val="36"/>
          <w:u w:val="single"/>
        </w:rPr>
        <w:t>            </w:t>
      </w:r>
      <w:r>
        <w:rPr>
          <w:rFonts w:hint="eastAsia" w:ascii="宋体" w:hAnsi="宋体" w:eastAsia="宋体" w:cs="宋体"/>
          <w:b/>
          <w:bCs/>
          <w:color w:val="000000"/>
          <w:sz w:val="36"/>
          <w:szCs w:val="36"/>
          <w:u w:val="single"/>
          <w:lang w:val="en-US" w:eastAsia="zh-CN"/>
        </w:rPr>
        <w:t xml:space="preserve">     </w:t>
      </w:r>
      <w:r>
        <w:rPr>
          <w:rFonts w:ascii="宋体" w:hAnsi="宋体" w:eastAsia="宋体" w:cs="宋体"/>
          <w:b/>
          <w:bCs/>
          <w:color w:val="000000"/>
          <w:sz w:val="36"/>
          <w:szCs w:val="36"/>
          <w:u w:val="single"/>
        </w:rPr>
        <w:t> </w:t>
      </w:r>
    </w:p>
    <w:p w14:paraId="793EA94B">
      <w:pPr>
        <w:pageBreakBefore/>
        <w:spacing w:line="440" w:lineRule="exact"/>
        <w:jc w:val="left"/>
        <w:outlineLvl w:val="0"/>
        <w:rPr>
          <w:rFonts w:hint="eastAsia" w:ascii="宋体" w:hAnsi="宋体" w:eastAsia="宋体" w:cs="宋体"/>
          <w:bCs/>
          <w:color w:val="auto"/>
          <w:sz w:val="24"/>
        </w:rPr>
      </w:pPr>
      <w:r>
        <w:rPr>
          <w:rFonts w:hint="eastAsia" w:ascii="宋体" w:hAnsi="宋体" w:eastAsia="宋体" w:cs="宋体"/>
          <w:bCs/>
          <w:color w:val="auto"/>
          <w:sz w:val="24"/>
        </w:rPr>
        <w:t>（一）投标函（格式）：</w:t>
      </w:r>
      <w:bookmarkEnd w:id="10"/>
    </w:p>
    <w:p w14:paraId="4EF0E854">
      <w:pPr>
        <w:spacing w:line="360" w:lineRule="auto"/>
        <w:jc w:val="center"/>
        <w:outlineLvl w:val="0"/>
        <w:rPr>
          <w:rFonts w:hint="eastAsia" w:ascii="宋体" w:hAnsi="宋体" w:eastAsia="宋体" w:cs="宋体"/>
          <w:b/>
          <w:color w:val="auto"/>
          <w:sz w:val="30"/>
          <w:szCs w:val="30"/>
        </w:rPr>
      </w:pPr>
      <w:r>
        <w:rPr>
          <w:rFonts w:hint="eastAsia" w:ascii="宋体" w:hAnsi="宋体" w:eastAsia="宋体" w:cs="宋体"/>
          <w:b/>
          <w:color w:val="auto"/>
          <w:sz w:val="28"/>
          <w:szCs w:val="28"/>
        </w:rPr>
        <w:t>投标函</w:t>
      </w:r>
    </w:p>
    <w:p w14:paraId="10CBC6B7">
      <w:pPr>
        <w:keepNext w:val="0"/>
        <w:keepLines w:val="0"/>
        <w:pageBreakBefore w:val="0"/>
        <w:widowControl/>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z w:val="24"/>
          <w:lang w:eastAsia="zh-CN"/>
        </w:rPr>
        <w:t>无锡光子芯片联合研究中心</w:t>
      </w:r>
    </w:p>
    <w:p w14:paraId="349CC1A7">
      <w:pPr>
        <w:keepNext w:val="0"/>
        <w:keepLines w:val="0"/>
        <w:pageBreakBefore w:val="0"/>
        <w:spacing w:line="400" w:lineRule="exact"/>
        <w:ind w:firstLine="480"/>
        <w:rPr>
          <w:rFonts w:hint="eastAsia" w:ascii="宋体" w:hAnsi="宋体" w:eastAsia="宋体" w:cs="宋体"/>
          <w:bCs/>
          <w:color w:val="auto"/>
          <w:sz w:val="24"/>
        </w:rPr>
      </w:pPr>
      <w:bookmarkStart w:id="11" w:name="校园网系统报价和服务承诺表（格式）"/>
      <w:bookmarkEnd w:id="11"/>
      <w:bookmarkStart w:id="12" w:name="（报价人）法定代表人授权书（格式）"/>
      <w:bookmarkEnd w:id="12"/>
      <w:r>
        <w:rPr>
          <w:rFonts w:hint="eastAsia" w:ascii="宋体" w:hAnsi="宋体" w:eastAsia="宋体" w:cs="宋体"/>
          <w:bCs/>
          <w:color w:val="auto"/>
          <w:sz w:val="24"/>
        </w:rPr>
        <w:t>我方收到贵方项目编号</w:t>
      </w:r>
      <w:r>
        <w:rPr>
          <w:rFonts w:hint="eastAsia" w:ascii="宋体" w:hAnsi="宋体" w:cs="宋体"/>
          <w:bCs/>
          <w:color w:val="auto"/>
          <w:sz w:val="24"/>
          <w:u w:val="single"/>
          <w:lang w:eastAsia="zh-CN"/>
        </w:rPr>
        <w:t>JSZC-320211-ZXTC-G2025-0026</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，经仔细阅读和研究，我们决定参加此次</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eastAsia="zh-CN"/>
        </w:rPr>
        <w:t>2025年飞秒激光器采购项目</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的投标。</w:t>
      </w:r>
    </w:p>
    <w:p w14:paraId="0D7C3F14">
      <w:pPr>
        <w:keepNext w:val="0"/>
        <w:keepLines w:val="0"/>
        <w:pageBreakBefore w:val="0"/>
        <w:numPr>
          <w:ilvl w:val="0"/>
          <w:numId w:val="11"/>
        </w:numPr>
        <w:tabs>
          <w:tab w:val="left" w:pos="315"/>
          <w:tab w:val="left" w:pos="840"/>
          <w:tab w:val="left" w:pos="945"/>
          <w:tab w:val="left" w:pos="1050"/>
          <w:tab w:val="left" w:pos="1260"/>
          <w:tab w:val="clear" w:pos="552"/>
        </w:tabs>
        <w:spacing w:line="400" w:lineRule="exact"/>
        <w:ind w:left="0" w:firstLine="525"/>
        <w:rPr>
          <w:rFonts w:hint="eastAsia" w:ascii="宋体" w:hAnsi="宋体" w:eastAsia="宋体" w:cs="宋体"/>
          <w:bCs/>
          <w:color w:val="auto"/>
          <w:sz w:val="24"/>
        </w:rPr>
      </w:pPr>
      <w:r>
        <w:rPr>
          <w:rFonts w:hint="eastAsia" w:ascii="宋体" w:hAnsi="宋体" w:eastAsia="宋体" w:cs="宋体"/>
          <w:bCs/>
          <w:color w:val="auto"/>
          <w:sz w:val="24"/>
        </w:rPr>
        <w:t>我方愿意按照</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的一切要求，提供本项目的投标文件，投标总价见《开标一览表》。</w:t>
      </w:r>
    </w:p>
    <w:p w14:paraId="3BAAE164">
      <w:pPr>
        <w:keepNext w:val="0"/>
        <w:keepLines w:val="0"/>
        <w:pageBreakBefore w:val="0"/>
        <w:numPr>
          <w:ilvl w:val="0"/>
          <w:numId w:val="11"/>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rPr>
        <w:t>我方愿意提供</w:t>
      </w:r>
      <w:r>
        <w:rPr>
          <w:rFonts w:hint="eastAsia" w:ascii="宋体" w:hAnsi="宋体" w:eastAsia="宋体" w:cs="宋体"/>
          <w:bCs/>
          <w:color w:val="auto"/>
          <w:sz w:val="24"/>
          <w:lang w:eastAsia="zh-CN"/>
        </w:rPr>
        <w:t>无锡光子芯片联合研究中心</w:t>
      </w:r>
      <w:r>
        <w:rPr>
          <w:rFonts w:hint="eastAsia" w:ascii="宋体" w:hAnsi="宋体" w:eastAsia="宋体" w:cs="宋体"/>
          <w:bCs/>
          <w:color w:val="auto"/>
          <w:sz w:val="24"/>
        </w:rPr>
        <w:t>在</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中要求的文件、资料</w:t>
      </w:r>
      <w:r>
        <w:rPr>
          <w:rFonts w:hint="eastAsia" w:ascii="宋体" w:hAnsi="宋体" w:eastAsia="宋体" w:cs="宋体"/>
          <w:bCs/>
          <w:color w:val="auto"/>
        </w:rPr>
        <w:t>（</w:t>
      </w:r>
      <w:r>
        <w:rPr>
          <w:rFonts w:hint="eastAsia" w:ascii="宋体" w:hAnsi="宋体" w:eastAsia="宋体" w:cs="宋体"/>
          <w:bCs/>
          <w:color w:val="auto"/>
          <w:sz w:val="24"/>
        </w:rPr>
        <w:t>具体内容如下</w:t>
      </w:r>
      <w:r>
        <w:rPr>
          <w:rFonts w:hint="eastAsia" w:ascii="宋体" w:hAnsi="宋体" w:eastAsia="宋体" w:cs="宋体"/>
          <w:bCs/>
          <w:color w:val="auto"/>
        </w:rPr>
        <w:t>）</w:t>
      </w:r>
      <w:r>
        <w:rPr>
          <w:rStyle w:val="72"/>
          <w:rFonts w:hint="eastAsia" w:ascii="宋体" w:hAnsi="宋体" w:eastAsia="宋体" w:cs="宋体"/>
          <w:color w:val="auto"/>
        </w:rPr>
        <w:t>：</w:t>
      </w:r>
    </w:p>
    <w:p w14:paraId="0DA7B33D">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投标文件相应内容上传至投标客户端。</w:t>
      </w:r>
    </w:p>
    <w:p w14:paraId="414AA5A1">
      <w:pPr>
        <w:keepNext w:val="0"/>
        <w:keepLines w:val="0"/>
        <w:pageBreakBefore w:val="0"/>
        <w:numPr>
          <w:ilvl w:val="0"/>
          <w:numId w:val="0"/>
        </w:numPr>
        <w:tabs>
          <w:tab w:val="left" w:pos="525"/>
          <w:tab w:val="left" w:pos="945"/>
        </w:tabs>
        <w:spacing w:line="400" w:lineRule="exact"/>
        <w:ind w:left="1" w:firstLine="523"/>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投标函（</w:t>
      </w:r>
      <w:r>
        <w:rPr>
          <w:rFonts w:hint="eastAsia" w:ascii="宋体" w:hAnsi="宋体" w:eastAsia="宋体" w:cs="宋体"/>
          <w:b/>
          <w:bCs/>
          <w:color w:val="auto"/>
          <w:sz w:val="24"/>
        </w:rPr>
        <w:t>格式见附件）</w:t>
      </w:r>
    </w:p>
    <w:p w14:paraId="29DEEE14">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rPr>
        <w:t>2.</w:t>
      </w:r>
      <w:r>
        <w:rPr>
          <w:rFonts w:hint="eastAsia" w:ascii="宋体" w:hAnsi="宋体" w:eastAsia="宋体" w:cs="宋体"/>
          <w:bCs/>
          <w:color w:val="auto"/>
          <w:sz w:val="24"/>
        </w:rPr>
        <w:t>证明文件：</w:t>
      </w:r>
    </w:p>
    <w:p w14:paraId="2206FAEF">
      <w:pPr>
        <w:keepNext w:val="0"/>
        <w:keepLines w:val="0"/>
        <w:pageBreakBefore w:val="0"/>
        <w:numPr>
          <w:ilvl w:val="1"/>
          <w:numId w:val="0"/>
        </w:numPr>
        <w:tabs>
          <w:tab w:val="left" w:pos="525"/>
          <w:tab w:val="left" w:pos="945"/>
        </w:tabs>
        <w:spacing w:line="400" w:lineRule="exact"/>
        <w:ind w:left="990" w:hanging="564"/>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资格、资信证明文件</w:t>
      </w:r>
    </w:p>
    <w:p w14:paraId="33984305">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①</w:t>
      </w:r>
      <w:r>
        <w:rPr>
          <w:rFonts w:hint="eastAsia" w:ascii="宋体" w:hAnsi="宋体" w:eastAsia="宋体" w:cs="宋体"/>
          <w:bCs/>
          <w:color w:val="auto"/>
          <w:sz w:val="24"/>
        </w:rPr>
        <w:t>关于资格的声明函</w:t>
      </w:r>
      <w:r>
        <w:rPr>
          <w:rFonts w:hint="eastAsia" w:ascii="宋体" w:hAnsi="宋体" w:eastAsia="宋体" w:cs="宋体"/>
          <w:b/>
          <w:color w:val="auto"/>
          <w:sz w:val="24"/>
        </w:rPr>
        <w:t>（</w:t>
      </w:r>
      <w:r>
        <w:rPr>
          <w:rFonts w:hint="eastAsia" w:ascii="宋体" w:hAnsi="宋体" w:eastAsia="宋体" w:cs="宋体"/>
          <w:b/>
          <w:bCs/>
          <w:color w:val="auto"/>
          <w:sz w:val="24"/>
        </w:rPr>
        <w:t>格式见附件）；</w:t>
      </w:r>
    </w:p>
    <w:p w14:paraId="1FADF2DD">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②</w:t>
      </w:r>
      <w:r>
        <w:rPr>
          <w:rFonts w:hint="eastAsia" w:ascii="宋体" w:hAnsi="宋体" w:eastAsia="宋体" w:cs="宋体"/>
          <w:bCs/>
          <w:color w:val="auto"/>
          <w:sz w:val="24"/>
        </w:rPr>
        <w:t>具有独立承担民事责任能力的投标供应商营业执照副本或事业单位法人证书或民办非企业单位登记证书或社会团体法人登记证书或基金会法人登记证书原件扫描件</w:t>
      </w:r>
      <w:r>
        <w:rPr>
          <w:rFonts w:hint="eastAsia" w:ascii="宋体" w:hAnsi="宋体" w:eastAsia="宋体" w:cs="宋体"/>
          <w:b/>
          <w:color w:val="auto"/>
          <w:sz w:val="24"/>
        </w:rPr>
        <w:t>（投标供应商如是允许以分支机构身份参加投标的，提供投标供应商分支机构的营业执照原件扫描件）；</w:t>
      </w:r>
    </w:p>
    <w:p w14:paraId="0F129A67">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③</w:t>
      </w:r>
      <w:r>
        <w:rPr>
          <w:rFonts w:hint="eastAsia" w:ascii="宋体" w:hAnsi="宋体" w:eastAsia="宋体" w:cs="宋体"/>
          <w:bCs/>
          <w:color w:val="auto"/>
          <w:sz w:val="24"/>
        </w:rPr>
        <w:t>投标供应商法定代表人授权委托书</w:t>
      </w:r>
      <w:r>
        <w:rPr>
          <w:rFonts w:hint="eastAsia" w:ascii="宋体" w:hAnsi="宋体" w:eastAsia="宋体" w:cs="宋体"/>
          <w:b/>
          <w:bCs/>
          <w:color w:val="auto"/>
          <w:sz w:val="24"/>
        </w:rPr>
        <w:t>（格式见附件，法定代表人亲自参加投标的除外，投标供应商如是允许以分支机构身份参加投标的，请自行将“法定代表人”更改为“负责人”，分支机构投标时涉及到</w:t>
      </w:r>
      <w:r>
        <w:rPr>
          <w:rFonts w:hint="eastAsia" w:ascii="宋体" w:hAnsi="宋体" w:eastAsia="宋体" w:cs="宋体"/>
          <w:b/>
          <w:bCs/>
          <w:color w:val="auto"/>
          <w:sz w:val="24"/>
          <w:lang w:eastAsia="zh-CN"/>
        </w:rPr>
        <w:t>招标文件</w:t>
      </w:r>
      <w:r>
        <w:rPr>
          <w:rFonts w:hint="eastAsia" w:ascii="宋体" w:hAnsi="宋体" w:eastAsia="宋体" w:cs="宋体"/>
          <w:b/>
          <w:bCs/>
          <w:color w:val="auto"/>
          <w:sz w:val="24"/>
        </w:rPr>
        <w:t>“法定代表人”要求的部分，其具体要求视同本条规定）；</w:t>
      </w:r>
    </w:p>
    <w:p w14:paraId="027FBFFC">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④</w:t>
      </w:r>
      <w:r>
        <w:rPr>
          <w:rFonts w:hint="eastAsia" w:ascii="宋体" w:hAnsi="宋体" w:eastAsia="宋体" w:cs="宋体"/>
          <w:bCs/>
          <w:color w:val="auto"/>
          <w:sz w:val="24"/>
        </w:rPr>
        <w:t>投标供应商法定代表人身份证原件扫描件</w:t>
      </w:r>
      <w:r>
        <w:rPr>
          <w:rFonts w:hint="eastAsia" w:ascii="宋体" w:hAnsi="宋体" w:eastAsia="宋体" w:cs="宋体"/>
          <w:b/>
          <w:color w:val="auto"/>
          <w:sz w:val="24"/>
        </w:rPr>
        <w:t>（身份证应为正、反面）；</w:t>
      </w:r>
    </w:p>
    <w:p w14:paraId="158A4B68">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⑤</w:t>
      </w:r>
      <w:r>
        <w:rPr>
          <w:rFonts w:hint="eastAsia" w:ascii="宋体" w:hAnsi="宋体" w:eastAsia="宋体" w:cs="宋体"/>
          <w:bCs/>
          <w:color w:val="auto"/>
          <w:sz w:val="24"/>
        </w:rPr>
        <w:t>投标供应商法定代表人授权代表身份证原件扫描件</w:t>
      </w:r>
      <w:r>
        <w:rPr>
          <w:rFonts w:hint="eastAsia" w:ascii="宋体" w:hAnsi="宋体" w:eastAsia="宋体" w:cs="宋体"/>
          <w:b/>
          <w:color w:val="auto"/>
          <w:sz w:val="24"/>
        </w:rPr>
        <w:t>（身份证应为正、反面，法定代表人亲自参加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w:t>
      </w:r>
    </w:p>
    <w:p w14:paraId="6BB3265F">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⑥</w:t>
      </w:r>
      <w:r>
        <w:rPr>
          <w:rFonts w:hint="eastAsia" w:ascii="宋体" w:hAnsi="宋体" w:eastAsia="宋体" w:cs="宋体"/>
          <w:bCs/>
          <w:color w:val="auto"/>
          <w:sz w:val="24"/>
        </w:rPr>
        <w:t>投标供应商</w:t>
      </w:r>
      <w:r>
        <w:rPr>
          <w:rFonts w:hint="eastAsia" w:ascii="宋体" w:hAnsi="宋体" w:eastAsia="宋体" w:cs="宋体"/>
          <w:color w:val="auto"/>
          <w:sz w:val="24"/>
          <w:szCs w:val="21"/>
        </w:rPr>
        <w:t>提供</w:t>
      </w:r>
      <w:r>
        <w:rPr>
          <w:rFonts w:hint="eastAsia" w:ascii="宋体" w:hAnsi="宋体" w:eastAsia="宋体" w:cs="宋体"/>
          <w:color w:val="auto"/>
          <w:sz w:val="24"/>
          <w:szCs w:val="21"/>
          <w:lang w:eastAsia="zh-CN"/>
        </w:rPr>
        <w:t>近一年中任意一个月份（不含投标当月）</w:t>
      </w:r>
      <w:r>
        <w:rPr>
          <w:rFonts w:hint="eastAsia" w:ascii="宋体" w:hAnsi="宋体" w:eastAsia="宋体" w:cs="宋体"/>
          <w:color w:val="auto"/>
          <w:sz w:val="24"/>
          <w:szCs w:val="21"/>
        </w:rPr>
        <w:t>的财务状况报告（资产负债表和利润表）或</w:t>
      </w:r>
      <w:r>
        <w:rPr>
          <w:rFonts w:hint="eastAsia" w:ascii="宋体" w:hAnsi="宋体" w:cs="宋体"/>
          <w:color w:val="auto"/>
          <w:sz w:val="24"/>
          <w:szCs w:val="21"/>
          <w:lang w:eastAsia="zh-CN"/>
        </w:rPr>
        <w:t>由会计师事务所出具的2024年度的财务审计报告</w:t>
      </w:r>
      <w:r>
        <w:rPr>
          <w:rFonts w:hint="eastAsia" w:ascii="宋体" w:hAnsi="宋体" w:eastAsia="宋体" w:cs="宋体"/>
          <w:bCs/>
          <w:color w:val="auto"/>
          <w:sz w:val="24"/>
        </w:rPr>
        <w:t>原件扫描件；</w:t>
      </w:r>
    </w:p>
    <w:p w14:paraId="64BC9AC6">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⑦</w:t>
      </w:r>
      <w:r>
        <w:rPr>
          <w:rFonts w:hint="eastAsia" w:ascii="宋体" w:hAnsi="宋体" w:eastAsia="宋体" w:cs="宋体"/>
          <w:bCs/>
          <w:color w:val="auto"/>
          <w:sz w:val="24"/>
        </w:rPr>
        <w:t>投标供应商</w:t>
      </w:r>
      <w:r>
        <w:rPr>
          <w:rFonts w:hint="eastAsia" w:ascii="宋体" w:hAnsi="宋体" w:eastAsia="宋体" w:cs="宋体"/>
          <w:bCs/>
          <w:color w:val="auto"/>
          <w:sz w:val="24"/>
          <w:lang w:eastAsia="zh-CN"/>
        </w:rPr>
        <w:t>近一年中任意一个月份（不含投标当月）</w:t>
      </w:r>
      <w:r>
        <w:rPr>
          <w:rFonts w:hint="eastAsia" w:ascii="宋体" w:hAnsi="宋体" w:eastAsia="宋体" w:cs="宋体"/>
          <w:bCs/>
          <w:color w:val="auto"/>
          <w:sz w:val="24"/>
        </w:rPr>
        <w:t>的依法缴纳税收的相关证明材料（提供相关主管部门证明或银行代扣证明，或者提供依法免税的主管部门出具的相关证明材料）扫描件；</w:t>
      </w:r>
    </w:p>
    <w:p w14:paraId="05B08B63">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⑧</w:t>
      </w:r>
      <w:r>
        <w:rPr>
          <w:rFonts w:hint="eastAsia" w:ascii="宋体" w:hAnsi="宋体" w:eastAsia="宋体" w:cs="宋体"/>
          <w:bCs/>
          <w:color w:val="auto"/>
          <w:sz w:val="24"/>
        </w:rPr>
        <w:t>投标供应商</w:t>
      </w:r>
      <w:r>
        <w:rPr>
          <w:rFonts w:hint="eastAsia" w:ascii="宋体" w:hAnsi="宋体" w:eastAsia="宋体" w:cs="宋体"/>
          <w:color w:val="auto"/>
          <w:sz w:val="24"/>
          <w:lang w:eastAsia="zh-CN"/>
        </w:rPr>
        <w:t>近一年中任意一个月份（不含投标当月）</w:t>
      </w:r>
      <w:r>
        <w:rPr>
          <w:rFonts w:hint="eastAsia" w:ascii="宋体" w:hAnsi="宋体" w:eastAsia="宋体" w:cs="宋体"/>
          <w:color w:val="auto"/>
          <w:sz w:val="24"/>
        </w:rPr>
        <w:t>的依法缴纳社会保障资金的相关证明材料（提供相关主管部门证明或银行代扣证明，或者提供依法不需要缴纳社会保障资金的主管部门出具的相关证明材料）扫描件</w:t>
      </w:r>
      <w:r>
        <w:rPr>
          <w:rFonts w:hint="eastAsia" w:ascii="宋体" w:hAnsi="宋体" w:eastAsia="宋体" w:cs="宋体"/>
          <w:bCs/>
          <w:color w:val="auto"/>
          <w:sz w:val="24"/>
        </w:rPr>
        <w:t>；</w:t>
      </w:r>
    </w:p>
    <w:p w14:paraId="797A3B0C">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⑨</w:t>
      </w:r>
      <w:r>
        <w:rPr>
          <w:rFonts w:hint="eastAsia" w:ascii="宋体" w:hAnsi="宋体" w:eastAsia="宋体" w:cs="宋体"/>
          <w:bCs/>
          <w:color w:val="auto"/>
          <w:sz w:val="24"/>
        </w:rPr>
        <w:t>政府采购投标及履约承诺函</w:t>
      </w:r>
      <w:r>
        <w:rPr>
          <w:rFonts w:hint="eastAsia" w:ascii="宋体" w:hAnsi="宋体" w:eastAsia="宋体" w:cs="宋体"/>
          <w:b/>
          <w:color w:val="auto"/>
          <w:sz w:val="24"/>
        </w:rPr>
        <w:t>（格式见附件</w:t>
      </w:r>
      <w:r>
        <w:rPr>
          <w:rFonts w:hint="eastAsia" w:ascii="宋体" w:hAnsi="宋体" w:eastAsia="宋体" w:cs="宋体"/>
          <w:b/>
          <w:bCs/>
          <w:color w:val="auto"/>
          <w:sz w:val="24"/>
        </w:rPr>
        <w:t>）；</w:t>
      </w:r>
    </w:p>
    <w:p w14:paraId="4CAC856D">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⑩</w:t>
      </w:r>
      <w:r>
        <w:rPr>
          <w:rFonts w:hint="eastAsia" w:ascii="宋体" w:hAnsi="宋体" w:eastAsia="宋体" w:cs="宋体"/>
          <w:bCs/>
          <w:color w:val="auto"/>
          <w:sz w:val="24"/>
        </w:rPr>
        <w:t>授权代理人提供由法定的社保收缴部门出具的</w:t>
      </w:r>
      <w:r>
        <w:rPr>
          <w:rFonts w:hint="eastAsia" w:ascii="宋体" w:hAnsi="宋体" w:eastAsia="宋体" w:cs="宋体"/>
          <w:bCs/>
          <w:color w:val="auto"/>
          <w:sz w:val="24"/>
          <w:lang w:eastAsia="zh-CN"/>
        </w:rPr>
        <w:t>近一年中任意一个月份（不含投标当月）</w:t>
      </w:r>
      <w:r>
        <w:rPr>
          <w:rFonts w:hint="eastAsia" w:ascii="宋体" w:hAnsi="宋体" w:eastAsia="宋体" w:cs="宋体"/>
          <w:bCs/>
          <w:color w:val="auto"/>
          <w:sz w:val="24"/>
        </w:rPr>
        <w:t>的投标供应商依法为其缴纳社会保险证明</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由相关主管部门出具，如</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供应商成立时间迟于要求开始的时间，则时间要求为</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供应商成立时间至截止时间；法定代表人亲自参加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的除外；社保缴费证明必须提交带有社保部门红章的或含有县</w:t>
      </w:r>
      <w:r>
        <w:rPr>
          <w:rFonts w:hint="eastAsia" w:ascii="宋体" w:hAnsi="宋体" w:eastAsia="宋体" w:cs="宋体"/>
          <w:b/>
          <w:color w:val="auto"/>
          <w:sz w:val="24"/>
          <w:lang w:eastAsia="zh-CN"/>
        </w:rPr>
        <w:t>（</w:t>
      </w:r>
      <w:r>
        <w:rPr>
          <w:rFonts w:hint="eastAsia" w:ascii="宋体" w:hAnsi="宋体" w:eastAsia="宋体" w:cs="宋体"/>
          <w:b/>
          <w:color w:val="auto"/>
          <w:sz w:val="24"/>
        </w:rPr>
        <w:t>区</w:t>
      </w:r>
      <w:r>
        <w:rPr>
          <w:rFonts w:hint="eastAsia" w:ascii="宋体" w:hAnsi="宋体" w:eastAsia="宋体" w:cs="宋体"/>
          <w:b/>
          <w:color w:val="auto"/>
          <w:sz w:val="24"/>
          <w:lang w:eastAsia="zh-CN"/>
        </w:rPr>
        <w:t>）</w:t>
      </w:r>
      <w:r>
        <w:rPr>
          <w:rFonts w:hint="eastAsia" w:ascii="宋体" w:hAnsi="宋体" w:eastAsia="宋体" w:cs="宋体"/>
          <w:b/>
          <w:color w:val="auto"/>
          <w:sz w:val="24"/>
        </w:rPr>
        <w:t>级及以上社保部门电子签章或带二维码验证的扫描件</w:t>
      </w:r>
      <w:r>
        <w:rPr>
          <w:rFonts w:hint="eastAsia" w:ascii="宋体" w:hAnsi="宋体" w:eastAsia="宋体" w:cs="宋体"/>
          <w:b/>
          <w:color w:val="auto"/>
          <w:sz w:val="24"/>
          <w:lang w:val="en-US" w:eastAsia="zh-CN"/>
        </w:rPr>
        <w:t>]</w:t>
      </w:r>
      <w:r>
        <w:rPr>
          <w:rFonts w:hint="eastAsia" w:ascii="宋体" w:hAnsi="宋体" w:eastAsia="宋体" w:cs="宋体"/>
          <w:bCs/>
          <w:color w:val="auto"/>
          <w:sz w:val="24"/>
        </w:rPr>
        <w:t>；</w:t>
      </w:r>
    </w:p>
    <w:p w14:paraId="40837042">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⑪</w:t>
      </w:r>
      <w:r>
        <w:rPr>
          <w:rFonts w:hint="eastAsia" w:ascii="宋体" w:hAnsi="宋体" w:eastAsia="宋体" w:cs="宋体"/>
          <w:bCs/>
          <w:color w:val="auto"/>
          <w:sz w:val="24"/>
        </w:rPr>
        <w:t>参加政府采购活动前3年内在经营活动中没有重大违法记录的书面声明</w:t>
      </w:r>
      <w:r>
        <w:rPr>
          <w:rFonts w:hint="eastAsia" w:ascii="宋体" w:hAnsi="宋体" w:eastAsia="宋体" w:cs="宋体"/>
          <w:b/>
          <w:color w:val="auto"/>
          <w:sz w:val="24"/>
        </w:rPr>
        <w:t>（格式见附件）；</w:t>
      </w:r>
    </w:p>
    <w:p w14:paraId="4843CAC3">
      <w:pPr>
        <w:keepNext w:val="0"/>
        <w:keepLines w:val="0"/>
        <w:pageBreakBefore w:val="0"/>
        <w:numPr>
          <w:ilvl w:val="2"/>
          <w:numId w:val="0"/>
        </w:numPr>
        <w:tabs>
          <w:tab w:val="left" w:pos="420"/>
          <w:tab w:val="left" w:pos="945"/>
          <w:tab w:val="left" w:pos="1155"/>
        </w:tabs>
        <w:spacing w:line="400" w:lineRule="exact"/>
        <w:ind w:left="0" w:firstLine="480"/>
        <w:rPr>
          <w:rFonts w:hint="eastAsia" w:ascii="宋体" w:hAnsi="宋体" w:eastAsia="宋体" w:cs="宋体"/>
          <w:bCs/>
          <w:color w:val="auto"/>
          <w:sz w:val="24"/>
        </w:rPr>
      </w:pPr>
      <w:r>
        <w:rPr>
          <w:rFonts w:hint="eastAsia" w:ascii="宋体" w:hAnsi="宋体" w:eastAsia="宋体" w:cs="宋体"/>
          <w:bCs/>
          <w:color w:val="auto"/>
          <w:sz w:val="24"/>
          <w:szCs w:val="24"/>
        </w:rPr>
        <w:t>⑫</w:t>
      </w:r>
      <w:r>
        <w:rPr>
          <w:rFonts w:hint="eastAsia" w:ascii="宋体" w:hAnsi="宋体" w:eastAsia="宋体" w:cs="宋体"/>
          <w:bCs/>
          <w:color w:val="auto"/>
          <w:sz w:val="24"/>
        </w:rPr>
        <w:t>具备履行合同所必需的设备和专业技术能力的书面声明</w:t>
      </w:r>
      <w:r>
        <w:rPr>
          <w:rFonts w:hint="eastAsia" w:ascii="宋体" w:hAnsi="宋体" w:eastAsia="宋体" w:cs="宋体"/>
          <w:b/>
          <w:color w:val="auto"/>
          <w:sz w:val="24"/>
        </w:rPr>
        <w:t>（格式见附件）；</w:t>
      </w:r>
    </w:p>
    <w:p w14:paraId="7C446AA0">
      <w:pPr>
        <w:keepNext w:val="0"/>
        <w:keepLines w:val="0"/>
        <w:pageBreakBefore w:val="0"/>
        <w:tabs>
          <w:tab w:val="left" w:pos="420"/>
          <w:tab w:val="left" w:pos="945"/>
          <w:tab w:val="left" w:pos="1155"/>
        </w:tabs>
        <w:spacing w:line="400" w:lineRule="exact"/>
        <w:ind w:firstLine="482"/>
        <w:rPr>
          <w:rFonts w:hint="eastAsia" w:ascii="宋体" w:hAnsi="宋体" w:eastAsia="宋体" w:cs="宋体"/>
          <w:bCs/>
          <w:color w:val="auto"/>
          <w:sz w:val="24"/>
        </w:rPr>
      </w:pPr>
      <w:r>
        <w:rPr>
          <w:rFonts w:hint="eastAsia" w:ascii="宋体" w:hAnsi="宋体" w:eastAsia="宋体" w:cs="宋体"/>
          <w:b/>
          <w:bCs/>
          <w:color w:val="auto"/>
          <w:sz w:val="24"/>
        </w:rPr>
        <w:t>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b/>
          <w:bCs/>
          <w:color w:val="auto"/>
          <w:sz w:val="24"/>
          <w:lang w:eastAsia="zh-CN"/>
        </w:rPr>
        <w:t>以由</w:t>
      </w:r>
      <w:r>
        <w:rPr>
          <w:rFonts w:hint="eastAsia" w:ascii="宋体" w:hAnsi="宋体" w:eastAsia="宋体" w:cs="宋体"/>
          <w:b/>
          <w:bCs/>
          <w:color w:val="auto"/>
          <w:sz w:val="24"/>
        </w:rPr>
        <w:t>分支机构参加政府采购和签订合同。</w:t>
      </w:r>
    </w:p>
    <w:p w14:paraId="22E70942">
      <w:pPr>
        <w:keepNext w:val="0"/>
        <w:keepLines w:val="0"/>
        <w:pageBreakBefore w:val="0"/>
        <w:tabs>
          <w:tab w:val="left" w:pos="420"/>
          <w:tab w:val="left" w:pos="945"/>
          <w:tab w:val="left" w:pos="1155"/>
        </w:tabs>
        <w:spacing w:line="400" w:lineRule="exact"/>
        <w:ind w:firstLine="482"/>
        <w:rPr>
          <w:rFonts w:hint="eastAsia" w:ascii="宋体" w:hAnsi="宋体" w:eastAsia="宋体" w:cs="宋体"/>
          <w:b/>
          <w:bCs/>
          <w:color w:val="auto"/>
          <w:sz w:val="24"/>
        </w:rPr>
      </w:pPr>
      <w:r>
        <w:rPr>
          <w:rFonts w:hint="eastAsia" w:ascii="宋体" w:hAnsi="宋体" w:eastAsia="宋体" w:cs="宋体"/>
          <w:i w:val="0"/>
          <w:iCs w:val="0"/>
          <w:caps w:val="0"/>
          <w:color w:val="auto"/>
          <w:spacing w:val="0"/>
          <w:sz w:val="24"/>
          <w:szCs w:val="24"/>
          <w:shd w:val="clear" w:color="auto" w:fill="FFFFFF"/>
        </w:rPr>
        <w:t>⑬</w:t>
      </w:r>
      <w:r>
        <w:rPr>
          <w:rFonts w:hint="eastAsia" w:ascii="宋体" w:hAnsi="宋体" w:eastAsia="宋体" w:cs="宋体"/>
          <w:bCs/>
          <w:color w:val="auto"/>
          <w:sz w:val="24"/>
          <w:szCs w:val="24"/>
          <w:lang w:eastAsia="zh-CN"/>
        </w:rPr>
        <w:t>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p>
    <w:p w14:paraId="71145FC0">
      <w:pPr>
        <w:keepNext w:val="0"/>
        <w:keepLines w:val="0"/>
        <w:pageBreakBefore w:val="0"/>
        <w:tabs>
          <w:tab w:val="left" w:pos="420"/>
          <w:tab w:val="left" w:pos="945"/>
        </w:tabs>
        <w:spacing w:line="400" w:lineRule="exact"/>
        <w:ind w:left="523"/>
        <w:rPr>
          <w:rFonts w:hint="eastAsia" w:ascii="宋体" w:hAnsi="宋体" w:eastAsia="宋体" w:cs="宋体"/>
          <w:color w:val="auto"/>
          <w:sz w:val="24"/>
        </w:rPr>
      </w:pPr>
      <w:r>
        <w:rPr>
          <w:rFonts w:hint="eastAsia" w:ascii="宋体" w:hAnsi="宋体" w:eastAsia="宋体" w:cs="宋体"/>
          <w:color w:val="auto"/>
          <w:sz w:val="24"/>
        </w:rPr>
        <w:t>（2）补充性文件</w:t>
      </w:r>
    </w:p>
    <w:p w14:paraId="6E301353">
      <w:pPr>
        <w:keepNext w:val="0"/>
        <w:keepLines w:val="0"/>
        <w:pageBreakBefore w:val="0"/>
        <w:tabs>
          <w:tab w:val="left" w:pos="420"/>
          <w:tab w:val="left" w:pos="945"/>
          <w:tab w:val="left" w:pos="1155"/>
        </w:tabs>
        <w:spacing w:line="400" w:lineRule="exact"/>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①</w:t>
      </w:r>
      <w:r>
        <w:rPr>
          <w:rFonts w:hint="eastAsia" w:ascii="宋体" w:hAnsi="宋体" w:eastAsia="宋体" w:cs="宋体"/>
          <w:color w:val="auto"/>
          <w:sz w:val="24"/>
        </w:rPr>
        <w:t>投标供应商情况表</w:t>
      </w:r>
      <w:r>
        <w:rPr>
          <w:rFonts w:hint="eastAsia" w:ascii="宋体" w:hAnsi="宋体" w:eastAsia="宋体" w:cs="宋体"/>
          <w:b/>
          <w:color w:val="auto"/>
          <w:sz w:val="24"/>
        </w:rPr>
        <w:t>（格式见附件）</w:t>
      </w:r>
    </w:p>
    <w:p w14:paraId="1DFCCDE0">
      <w:pPr>
        <w:keepNext w:val="0"/>
        <w:keepLines w:val="0"/>
        <w:pageBreakBefore w:val="0"/>
        <w:tabs>
          <w:tab w:val="left" w:pos="420"/>
          <w:tab w:val="left" w:pos="945"/>
          <w:tab w:val="left" w:pos="1155"/>
        </w:tabs>
        <w:spacing w:line="400" w:lineRule="exact"/>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②</w:t>
      </w:r>
      <w:r>
        <w:rPr>
          <w:rFonts w:hint="eastAsia" w:ascii="宋体" w:hAnsi="宋体" w:eastAsia="宋体" w:cs="宋体"/>
          <w:color w:val="auto"/>
          <w:sz w:val="24"/>
        </w:rPr>
        <w:t>投标供应商认为必须提供的其他证明材料</w:t>
      </w:r>
    </w:p>
    <w:p w14:paraId="49B50197">
      <w:pPr>
        <w:keepNext w:val="0"/>
        <w:keepLines w:val="0"/>
        <w:pageBreakBefore w:val="0"/>
        <w:widowControl/>
        <w:spacing w:line="400" w:lineRule="exact"/>
        <w:ind w:firstLine="482"/>
        <w:jc w:val="left"/>
        <w:rPr>
          <w:rFonts w:hint="eastAsia" w:ascii="宋体" w:hAnsi="宋体" w:eastAsia="宋体" w:cs="宋体"/>
          <w:color w:val="auto"/>
        </w:rPr>
      </w:pPr>
      <w:r>
        <w:rPr>
          <w:rFonts w:hint="eastAsia" w:ascii="宋体" w:hAnsi="宋体" w:eastAsia="宋体" w:cs="宋体"/>
          <w:b/>
          <w:bCs/>
          <w:color w:val="auto"/>
          <w:sz w:val="24"/>
          <w:lang w:bidi="ar"/>
        </w:rPr>
        <w:t>上述资格、资信证明文件中的资格证明文件必须全部提供，必须确保所有证明文件均为真实的、有效的且清晰的。</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lang w:eastAsia="zh-CN" w:bidi="ar"/>
        </w:rPr>
        <w:t>或其他可以</w:t>
      </w:r>
      <w:r>
        <w:rPr>
          <w:rFonts w:hint="eastAsia" w:ascii="宋体" w:hAnsi="宋体" w:eastAsia="宋体" w:cs="宋体"/>
          <w:b/>
          <w:bCs/>
          <w:color w:val="auto"/>
          <w:sz w:val="24"/>
          <w:lang w:bidi="ar"/>
        </w:rPr>
        <w:t>在中国大陆有效居留的许可证明。</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供应商所提交的证明文件的完整、清晰与否，将直接影响其</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文件的审核和评分结果</w:t>
      </w:r>
      <w:r>
        <w:rPr>
          <w:rFonts w:hint="eastAsia" w:ascii="宋体" w:hAnsi="宋体" w:eastAsia="宋体" w:cs="宋体"/>
          <w:color w:val="auto"/>
          <w:sz w:val="24"/>
          <w:lang w:bidi="ar"/>
        </w:rPr>
        <w:t>。</w:t>
      </w:r>
    </w:p>
    <w:p w14:paraId="6388344C">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rPr>
        <w:t>3.</w:t>
      </w:r>
      <w:r>
        <w:rPr>
          <w:rFonts w:hint="eastAsia" w:ascii="宋体" w:hAnsi="宋体" w:eastAsia="宋体" w:cs="宋体"/>
          <w:bCs/>
          <w:color w:val="auto"/>
          <w:sz w:val="24"/>
        </w:rPr>
        <w:t>开标一览表</w:t>
      </w:r>
      <w:r>
        <w:rPr>
          <w:rFonts w:hint="eastAsia" w:ascii="宋体" w:hAnsi="宋体" w:eastAsia="宋体" w:cs="宋体"/>
          <w:b/>
          <w:color w:val="auto"/>
          <w:sz w:val="24"/>
        </w:rPr>
        <w:t>（格式见附件）</w:t>
      </w:r>
    </w:p>
    <w:p w14:paraId="7EC428A1">
      <w:pPr>
        <w:keepNext w:val="0"/>
        <w:keepLines w:val="0"/>
        <w:pageBreakBefore w:val="0"/>
        <w:tabs>
          <w:tab w:val="left" w:pos="525"/>
          <w:tab w:val="left" w:pos="945"/>
        </w:tabs>
        <w:spacing w:line="400" w:lineRule="exact"/>
        <w:ind w:firstLine="482"/>
        <w:rPr>
          <w:rFonts w:hint="eastAsia" w:ascii="宋体" w:hAnsi="宋体" w:eastAsia="宋体" w:cs="宋体"/>
          <w:b/>
          <w:bCs/>
          <w:color w:val="auto"/>
          <w:sz w:val="24"/>
          <w:lang w:val="en-US" w:eastAsia="zh-CN"/>
        </w:rPr>
      </w:pPr>
      <w:r>
        <w:rPr>
          <w:rFonts w:hint="eastAsia" w:ascii="宋体" w:hAnsi="宋体" w:eastAsia="宋体" w:cs="宋体"/>
          <w:b w:val="0"/>
          <w:bCs w:val="0"/>
          <w:color w:val="auto"/>
          <w:sz w:val="24"/>
          <w:lang w:val="en-US" w:eastAsia="zh-CN"/>
        </w:rPr>
        <w:t>4.</w:t>
      </w:r>
      <w:r>
        <w:rPr>
          <w:rFonts w:hint="eastAsia" w:ascii="宋体" w:hAnsi="宋体" w:cs="宋体"/>
          <w:b w:val="0"/>
          <w:bCs w:val="0"/>
          <w:color w:val="auto"/>
          <w:sz w:val="24"/>
          <w:lang w:val="en-US" w:eastAsia="zh-CN"/>
        </w:rPr>
        <w:t>投标产品配置及分项报价表</w:t>
      </w:r>
      <w:r>
        <w:rPr>
          <w:rFonts w:hint="eastAsia" w:ascii="宋体" w:hAnsi="宋体" w:eastAsia="宋体" w:cs="宋体"/>
          <w:b/>
          <w:color w:val="auto"/>
          <w:sz w:val="24"/>
        </w:rPr>
        <w:t>（格式见附件）</w:t>
      </w:r>
    </w:p>
    <w:p w14:paraId="51E682AE">
      <w:pPr>
        <w:keepNext w:val="0"/>
        <w:keepLines w:val="0"/>
        <w:pageBreakBefore w:val="0"/>
        <w:tabs>
          <w:tab w:val="left" w:pos="525"/>
          <w:tab w:val="left" w:pos="945"/>
        </w:tabs>
        <w:spacing w:line="400" w:lineRule="exact"/>
        <w:ind w:firstLine="482"/>
        <w:rPr>
          <w:rFonts w:hint="eastAsia" w:ascii="宋体" w:hAnsi="宋体" w:eastAsia="宋体" w:cs="宋体"/>
          <w:b/>
          <w:bCs/>
          <w:color w:val="auto"/>
          <w:sz w:val="24"/>
        </w:rPr>
      </w:pPr>
      <w:r>
        <w:rPr>
          <w:rFonts w:hint="eastAsia" w:ascii="宋体" w:hAnsi="宋体" w:eastAsia="宋体" w:cs="宋体"/>
          <w:b/>
          <w:bCs/>
          <w:color w:val="auto"/>
          <w:sz w:val="24"/>
        </w:rPr>
        <w:t>注</w:t>
      </w:r>
      <w:r>
        <w:rPr>
          <w:rFonts w:hint="eastAsia" w:ascii="宋体" w:hAnsi="宋体" w:eastAsia="宋体" w:cs="宋体"/>
          <w:b/>
          <w:bCs/>
          <w:color w:val="auto"/>
          <w:sz w:val="24"/>
          <w:lang w:eastAsia="zh-CN"/>
        </w:rPr>
        <w:t>：总报价包括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p>
    <w:p w14:paraId="4D3AEC8E">
      <w:pPr>
        <w:keepNext w:val="0"/>
        <w:keepLines w:val="0"/>
        <w:pageBreakBefore w:val="0"/>
        <w:tabs>
          <w:tab w:val="left" w:pos="525"/>
          <w:tab w:val="left" w:pos="945"/>
        </w:tabs>
        <w:spacing w:line="400" w:lineRule="exact"/>
        <w:ind w:firstLine="482"/>
        <w:rPr>
          <w:rFonts w:hint="eastAsia" w:ascii="宋体" w:hAnsi="宋体" w:eastAsia="宋体" w:cs="宋体"/>
          <w:bCs/>
          <w:color w:val="auto"/>
          <w:sz w:val="24"/>
        </w:rPr>
      </w:pPr>
      <w:r>
        <w:rPr>
          <w:rFonts w:hint="eastAsia" w:ascii="宋体" w:hAnsi="宋体" w:eastAsia="宋体" w:cs="宋体"/>
          <w:b/>
          <w:bCs/>
          <w:color w:val="auto"/>
          <w:sz w:val="24"/>
        </w:rPr>
        <w:t>评标委员会认为投标供应商的投标总报价或者分项报价明显低于其他通过符合性审查投标供应商的报价的，有可能影响服务质量或者不能诚信履约的，将要求其在评审现场合理的时间内（</w:t>
      </w:r>
      <w:r>
        <w:rPr>
          <w:rFonts w:hint="eastAsia" w:ascii="宋体" w:hAnsi="宋体" w:eastAsia="宋体" w:cs="宋体"/>
          <w:b/>
          <w:bCs/>
          <w:color w:val="auto"/>
          <w:sz w:val="24"/>
          <w:lang w:val="en-US" w:eastAsia="zh-CN"/>
        </w:rPr>
        <w:t>15分钟</w:t>
      </w:r>
      <w:r>
        <w:rPr>
          <w:rFonts w:hint="eastAsia" w:ascii="宋体" w:hAnsi="宋体" w:eastAsia="宋体" w:cs="宋体"/>
          <w:b/>
          <w:bCs/>
          <w:color w:val="auto"/>
          <w:sz w:val="24"/>
        </w:rPr>
        <w:t>内）提供说明，必要时提交相关证明材料；投标供应商不能证明其报价合理性的，评标委员会将其作为无效投标处理；投标供应商的投标总报价或者分项报价为0元的，评标委员会应当将其作为无效投标处理。</w:t>
      </w:r>
    </w:p>
    <w:p w14:paraId="6949DC6B">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bCs/>
          <w:color w:val="auto"/>
          <w:sz w:val="24"/>
        </w:rPr>
        <w:t>偏离表</w:t>
      </w:r>
      <w:r>
        <w:rPr>
          <w:rFonts w:hint="eastAsia" w:ascii="宋体" w:hAnsi="宋体" w:eastAsia="宋体" w:cs="宋体"/>
          <w:b/>
          <w:bCs/>
          <w:color w:val="auto"/>
          <w:sz w:val="24"/>
        </w:rPr>
        <w:t>（格式见附件）</w:t>
      </w:r>
    </w:p>
    <w:p w14:paraId="4499D671">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
          <w:bCs w:val="0"/>
          <w:color w:val="auto"/>
          <w:sz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color w:val="auto"/>
          <w:sz w:val="24"/>
        </w:rPr>
        <w:t>技术标</w:t>
      </w:r>
      <w:r>
        <w:rPr>
          <w:rFonts w:hint="eastAsia" w:ascii="宋体" w:hAnsi="宋体" w:eastAsia="宋体" w:cs="宋体"/>
          <w:b/>
          <w:bCs w:val="0"/>
          <w:color w:val="000000"/>
          <w:sz w:val="24"/>
          <w:highlight w:val="none"/>
        </w:rPr>
        <w:t>（格式自拟）</w:t>
      </w:r>
    </w:p>
    <w:p w14:paraId="1E11510F">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w:t>
      </w:r>
      <w:r>
        <w:rPr>
          <w:rFonts w:hint="eastAsia" w:ascii="宋体" w:hAnsi="宋体" w:eastAsia="宋体" w:cs="宋体"/>
          <w:bCs/>
          <w:color w:val="auto"/>
          <w:sz w:val="24"/>
        </w:rPr>
        <w:t>评分标准中对应的其他所需证明材料</w:t>
      </w:r>
      <w:r>
        <w:rPr>
          <w:rFonts w:hint="eastAsia" w:ascii="宋体" w:hAnsi="宋体" w:eastAsia="宋体" w:cs="宋体"/>
          <w:b/>
          <w:color w:val="auto"/>
          <w:sz w:val="24"/>
        </w:rPr>
        <w:t>（如有自行添加）</w:t>
      </w:r>
    </w:p>
    <w:p w14:paraId="13C956FE">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eastAsia="宋体" w:cs="宋体"/>
          <w:bCs/>
          <w:color w:val="auto"/>
          <w:sz w:val="24"/>
        </w:rPr>
        <w:t>要求采购人提供的配合</w:t>
      </w:r>
      <w:r>
        <w:rPr>
          <w:rFonts w:hint="eastAsia" w:ascii="宋体" w:hAnsi="宋体" w:eastAsia="宋体" w:cs="宋体"/>
          <w:b/>
          <w:color w:val="auto"/>
          <w:sz w:val="24"/>
        </w:rPr>
        <w:t>（如有自拟并自行添加）</w:t>
      </w:r>
    </w:p>
    <w:p w14:paraId="1374403C">
      <w:pPr>
        <w:keepNext w:val="0"/>
        <w:keepLines w:val="0"/>
        <w:pageBreakBefore w:val="0"/>
        <w:numPr>
          <w:ilvl w:val="0"/>
          <w:numId w:val="0"/>
        </w:numPr>
        <w:tabs>
          <w:tab w:val="left" w:pos="525"/>
          <w:tab w:val="left" w:pos="945"/>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9</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eastAsia="zh-CN"/>
        </w:rPr>
        <w:t>其他</w:t>
      </w:r>
      <w:r>
        <w:rPr>
          <w:rFonts w:hint="eastAsia" w:ascii="宋体" w:hAnsi="宋体" w:eastAsia="宋体" w:cs="宋体"/>
          <w:b/>
          <w:color w:val="auto"/>
          <w:sz w:val="24"/>
        </w:rPr>
        <w:t>（投标供应商认为有必要提供的声明和文件，如有自拟并自行添加）</w:t>
      </w:r>
    </w:p>
    <w:p w14:paraId="55BD955B">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三、我们同意按</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中的规定，本投标文件投标的有效期限为</w:t>
      </w:r>
      <w:r>
        <w:rPr>
          <w:rFonts w:hint="eastAsia" w:ascii="宋体" w:hAnsi="宋体" w:eastAsia="宋体" w:cs="宋体"/>
          <w:color w:val="auto"/>
          <w:sz w:val="24"/>
        </w:rPr>
        <w:t>投标截止之日起90天</w:t>
      </w:r>
      <w:r>
        <w:rPr>
          <w:rFonts w:hint="eastAsia" w:ascii="宋体" w:hAnsi="宋体" w:eastAsia="宋体" w:cs="宋体"/>
          <w:bCs/>
          <w:color w:val="auto"/>
          <w:sz w:val="24"/>
        </w:rPr>
        <w:t>。</w:t>
      </w:r>
    </w:p>
    <w:p w14:paraId="3645E004">
      <w:pPr>
        <w:keepNext w:val="0"/>
        <w:keepLines w:val="0"/>
        <w:pageBreakBefore w:val="0"/>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四、如果我方的投标文件被接受，我方将履行</w:t>
      </w:r>
      <w:r>
        <w:rPr>
          <w:rFonts w:hint="eastAsia" w:ascii="宋体" w:hAnsi="宋体" w:eastAsia="宋体" w:cs="宋体"/>
          <w:color w:val="auto"/>
          <w:sz w:val="24"/>
          <w:lang w:eastAsia="zh-CN"/>
        </w:rPr>
        <w:t>招标文件</w:t>
      </w:r>
      <w:r>
        <w:rPr>
          <w:rFonts w:hint="eastAsia" w:ascii="宋体" w:hAnsi="宋体" w:eastAsia="宋体" w:cs="宋体"/>
          <w:color w:val="auto"/>
          <w:sz w:val="24"/>
        </w:rPr>
        <w:t>中规定的每一项要求，按期、按质、按量，完成任务。</w:t>
      </w:r>
    </w:p>
    <w:p w14:paraId="62C34400">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
          <w:color w:val="auto"/>
          <w:sz w:val="24"/>
          <w:u w:val="single"/>
        </w:rPr>
      </w:pPr>
      <w:r>
        <w:rPr>
          <w:rFonts w:hint="eastAsia" w:ascii="宋体" w:hAnsi="宋体" w:eastAsia="宋体" w:cs="宋体"/>
          <w:b/>
          <w:color w:val="auto"/>
          <w:sz w:val="24"/>
          <w:lang w:val="en-US" w:eastAsia="zh-CN"/>
        </w:rPr>
        <w:t>交货期</w:t>
      </w:r>
      <w:r>
        <w:rPr>
          <w:rFonts w:hint="eastAsia" w:ascii="宋体" w:hAnsi="宋体" w:eastAsia="宋体" w:cs="宋体"/>
          <w:b/>
          <w:color w:val="auto"/>
          <w:sz w:val="24"/>
        </w:rPr>
        <w:t>：</w:t>
      </w:r>
      <w:r>
        <w:rPr>
          <w:rFonts w:hint="eastAsia" w:ascii="宋体" w:hAnsi="宋体" w:eastAsia="宋体" w:cs="宋体"/>
          <w:b/>
          <w:color w:val="auto"/>
          <w:sz w:val="24"/>
          <w:u w:val="single"/>
        </w:rPr>
        <w:t xml:space="preserve">                                    </w:t>
      </w:r>
    </w:p>
    <w:p w14:paraId="5631BFB6">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
          <w:bCs/>
          <w:color w:val="auto"/>
          <w:sz w:val="24"/>
          <w:szCs w:val="24"/>
        </w:rPr>
      </w:pPr>
      <w:r>
        <w:rPr>
          <w:rFonts w:hint="eastAsia" w:ascii="宋体" w:hAnsi="宋体" w:eastAsia="宋体" w:cs="宋体"/>
          <w:b/>
          <w:color w:val="auto"/>
          <w:sz w:val="24"/>
        </w:rPr>
        <w:t>误期违约金：</w:t>
      </w:r>
      <w:r>
        <w:rPr>
          <w:rFonts w:hint="eastAsia" w:ascii="宋体" w:hAnsi="宋体" w:eastAsia="宋体" w:cs="宋体"/>
          <w:b/>
          <w:color w:val="auto"/>
          <w:sz w:val="24"/>
          <w:u w:val="single"/>
        </w:rPr>
        <w:t xml:space="preserve">                                  </w:t>
      </w:r>
    </w:p>
    <w:p w14:paraId="68D1DB31">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Cs/>
          <w:color w:val="auto"/>
          <w:sz w:val="24"/>
          <w:highlight w:val="yellow"/>
        </w:rPr>
      </w:pPr>
      <w:r>
        <w:rPr>
          <w:rFonts w:hint="eastAsia" w:ascii="宋体" w:hAnsi="宋体" w:eastAsia="宋体" w:cs="宋体"/>
          <w:b/>
          <w:color w:val="auto"/>
          <w:sz w:val="24"/>
        </w:rPr>
        <w:t>质量要求：</w:t>
      </w:r>
      <w:r>
        <w:rPr>
          <w:rFonts w:hint="eastAsia" w:ascii="宋体" w:hAnsi="宋体" w:eastAsia="宋体" w:cs="宋体"/>
          <w:b/>
          <w:color w:val="auto"/>
          <w:sz w:val="24"/>
          <w:u w:val="single"/>
        </w:rPr>
        <w:t xml:space="preserve">                                    </w:t>
      </w:r>
    </w:p>
    <w:p w14:paraId="567A4C22">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质保期</w:t>
      </w:r>
      <w:r>
        <w:rPr>
          <w:rFonts w:hint="eastAsia" w:ascii="宋体" w:hAnsi="宋体" w:eastAsia="宋体" w:cs="宋体"/>
          <w:b/>
          <w:color w:val="auto"/>
          <w:sz w:val="24"/>
        </w:rPr>
        <w:t>：</w:t>
      </w:r>
      <w:r>
        <w:rPr>
          <w:rFonts w:hint="eastAsia" w:ascii="宋体" w:hAnsi="宋体" w:eastAsia="宋体" w:cs="宋体"/>
          <w:b/>
          <w:color w:val="auto"/>
          <w:sz w:val="24"/>
          <w:u w:val="single"/>
        </w:rPr>
        <w:t xml:space="preserve">                                </w:t>
      </w:r>
      <w:r>
        <w:rPr>
          <w:rFonts w:hint="eastAsia" w:ascii="宋体" w:hAnsi="宋体" w:eastAsia="宋体" w:cs="宋体"/>
          <w:b/>
          <w:color w:val="auto"/>
          <w:sz w:val="24"/>
          <w:u w:val="single"/>
          <w:lang w:val="en-US" w:eastAsia="zh-CN"/>
        </w:rPr>
        <w:t xml:space="preserve">    </w:t>
      </w:r>
      <w:r>
        <w:rPr>
          <w:rFonts w:hint="eastAsia" w:ascii="宋体" w:hAnsi="宋体" w:eastAsia="宋体" w:cs="宋体"/>
          <w:b/>
          <w:color w:val="auto"/>
          <w:sz w:val="24"/>
          <w:u w:val="single"/>
        </w:rPr>
        <w:t xml:space="preserve">  </w:t>
      </w:r>
    </w:p>
    <w:p w14:paraId="2F30212D">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五、我方认为贵方有权决定中标人。</w:t>
      </w:r>
    </w:p>
    <w:p w14:paraId="4660DB21">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p>
    <w:p w14:paraId="7F41D161">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七、我们认可并保证遵守</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的所有规定，放弃对</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提出质疑的权利。</w:t>
      </w:r>
    </w:p>
    <w:p w14:paraId="26B910DD">
      <w:pPr>
        <w:keepNext w:val="0"/>
        <w:keepLines w:val="0"/>
        <w:pageBreakBefore w:val="0"/>
        <w:tabs>
          <w:tab w:val="left" w:pos="0"/>
          <w:tab w:val="left" w:pos="315"/>
          <w:tab w:val="left" w:pos="525"/>
          <w:tab w:val="left" w:pos="945"/>
          <w:tab w:val="left" w:pos="1050"/>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八、如果我方被确定为中标供应商，我方愿意在见证合同时按</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的规定</w:t>
      </w:r>
      <w:r>
        <w:rPr>
          <w:rFonts w:hint="eastAsia" w:ascii="宋体" w:hAnsi="宋体" w:eastAsia="宋体" w:cs="宋体"/>
          <w:bCs/>
          <w:color w:val="auto"/>
          <w:sz w:val="24"/>
          <w:lang w:eastAsia="zh-CN"/>
        </w:rPr>
        <w:t>缴纳</w:t>
      </w:r>
      <w:r>
        <w:rPr>
          <w:rFonts w:hint="eastAsia" w:ascii="宋体" w:hAnsi="宋体" w:eastAsia="宋体" w:cs="宋体"/>
          <w:bCs/>
          <w:color w:val="auto"/>
          <w:sz w:val="24"/>
        </w:rPr>
        <w:t>履约保证金。且我方如无不可抗力，又未履行</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、投标文件和合同条款的，一经查实，我方愿意赔偿由此而造成的一切损失，并同意接受按</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的相关要求对我方进行的处理。</w:t>
      </w:r>
    </w:p>
    <w:p w14:paraId="5ED9C2D9">
      <w:pPr>
        <w:keepNext w:val="0"/>
        <w:keepLines w:val="0"/>
        <w:pageBreakBefore w:val="0"/>
        <w:tabs>
          <w:tab w:val="left" w:pos="0"/>
          <w:tab w:val="left" w:pos="315"/>
          <w:tab w:val="left" w:pos="525"/>
          <w:tab w:val="left" w:pos="945"/>
          <w:tab w:val="left" w:pos="1050"/>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九、我方决不提供虚假材料谋取中标、决不采取不正当手段诋毁、排挤其他供应商、决不与采购人、</w:t>
      </w:r>
      <w:r>
        <w:rPr>
          <w:rFonts w:hint="eastAsia" w:ascii="宋体" w:hAnsi="宋体" w:eastAsia="宋体" w:cs="宋体"/>
          <w:bCs/>
          <w:color w:val="auto"/>
          <w:sz w:val="24"/>
          <w:lang w:eastAsia="zh-CN"/>
        </w:rPr>
        <w:t>其他</w:t>
      </w:r>
      <w:r>
        <w:rPr>
          <w:rFonts w:hint="eastAsia" w:ascii="宋体" w:hAnsi="宋体" w:eastAsia="宋体" w:cs="宋体"/>
          <w:bCs/>
          <w:color w:val="auto"/>
          <w:sz w:val="24"/>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p>
    <w:p w14:paraId="188117DD">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 xml:space="preserve">）：     </w:t>
      </w:r>
    </w:p>
    <w:p w14:paraId="05CF9CB6">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6EE37A0A">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电话：              传真：        通讯地址：               邮编：</w:t>
      </w:r>
    </w:p>
    <w:p w14:paraId="28B468DA">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开户行：                          开户行账号： </w:t>
      </w:r>
    </w:p>
    <w:p w14:paraId="66A091F2">
      <w:pPr>
        <w:keepNext w:val="0"/>
        <w:keepLines w:val="0"/>
        <w:pageBreakBefore w:val="0"/>
        <w:spacing w:line="400" w:lineRule="exact"/>
        <w:ind w:firstLine="480"/>
        <w:jc w:val="left"/>
        <w:rPr>
          <w:rFonts w:hint="eastAsia" w:ascii="宋体" w:hAnsi="宋体" w:eastAsia="宋体" w:cs="宋体"/>
          <w:bCs/>
          <w:color w:val="auto"/>
          <w:sz w:val="24"/>
        </w:rPr>
      </w:pPr>
      <w:r>
        <w:rPr>
          <w:rFonts w:hint="eastAsia" w:ascii="宋体" w:hAnsi="宋体" w:eastAsia="宋体" w:cs="宋体"/>
          <w:bCs/>
          <w:color w:val="auto"/>
          <w:sz w:val="24"/>
        </w:rPr>
        <w:t>开户行地址：</w:t>
      </w:r>
      <w:r>
        <w:rPr>
          <w:rFonts w:hint="eastAsia" w:ascii="宋体" w:hAnsi="宋体" w:eastAsia="宋体" w:cs="宋体"/>
          <w:b/>
          <w:color w:val="auto"/>
          <w:sz w:val="28"/>
          <w:szCs w:val="28"/>
        </w:rPr>
        <w:br w:type="page" w:clear="all"/>
      </w:r>
      <w:bookmarkStart w:id="13" w:name="_Toc36414924"/>
      <w:r>
        <w:rPr>
          <w:rFonts w:hint="eastAsia" w:ascii="宋体" w:hAnsi="宋体" w:eastAsia="宋体" w:cs="宋体"/>
          <w:bCs/>
          <w:color w:val="auto"/>
          <w:sz w:val="24"/>
        </w:rPr>
        <w:t>（二）（投标供应商）关于资格的声明函（格式）：</w:t>
      </w:r>
      <w:bookmarkEnd w:id="13"/>
    </w:p>
    <w:p w14:paraId="754976F4">
      <w:pPr>
        <w:spacing w:line="360" w:lineRule="auto"/>
        <w:rPr>
          <w:rFonts w:hint="eastAsia" w:ascii="宋体" w:hAnsi="宋体" w:eastAsia="宋体" w:cs="宋体"/>
          <w:bCs/>
          <w:color w:val="auto"/>
          <w:sz w:val="36"/>
        </w:rPr>
      </w:pPr>
    </w:p>
    <w:p w14:paraId="2D3DB115">
      <w:pPr>
        <w:spacing w:line="360" w:lineRule="auto"/>
        <w:jc w:val="center"/>
        <w:rPr>
          <w:rFonts w:hint="eastAsia" w:ascii="宋体" w:hAnsi="宋体" w:eastAsia="宋体" w:cs="宋体"/>
          <w:b/>
          <w:color w:val="auto"/>
          <w:sz w:val="28"/>
          <w:szCs w:val="28"/>
        </w:rPr>
      </w:pPr>
      <w:bookmarkStart w:id="14" w:name="报价方关于资格的声明函（格式）"/>
      <w:bookmarkEnd w:id="14"/>
      <w:r>
        <w:rPr>
          <w:rFonts w:hint="eastAsia" w:ascii="宋体" w:hAnsi="宋体" w:eastAsia="宋体" w:cs="宋体"/>
          <w:b/>
          <w:color w:val="auto"/>
          <w:sz w:val="28"/>
          <w:szCs w:val="28"/>
        </w:rPr>
        <w:t>关于资格的声明函</w:t>
      </w:r>
    </w:p>
    <w:p w14:paraId="494DA45A">
      <w:pPr>
        <w:tabs>
          <w:tab w:val="left" w:pos="6300"/>
        </w:tabs>
        <w:spacing w:line="48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rPr>
        <w:t>采购项目编号：</w:t>
      </w:r>
      <w:r>
        <w:rPr>
          <w:rFonts w:hint="eastAsia" w:ascii="宋体" w:hAnsi="宋体" w:cs="宋体"/>
          <w:bCs/>
          <w:color w:val="auto"/>
          <w:sz w:val="24"/>
          <w:lang w:eastAsia="zh-CN"/>
        </w:rPr>
        <w:t>JSZC-320211-ZXTC-G2025-0026</w:t>
      </w:r>
    </w:p>
    <w:p w14:paraId="7CF75716">
      <w:pPr>
        <w:tabs>
          <w:tab w:val="left" w:pos="6300"/>
        </w:tabs>
        <w:spacing w:line="480" w:lineRule="auto"/>
        <w:jc w:val="left"/>
        <w:rPr>
          <w:rFonts w:hint="eastAsia" w:ascii="宋体" w:hAnsi="宋体" w:eastAsia="宋体" w:cs="宋体"/>
          <w:bCs/>
          <w:color w:val="auto"/>
          <w:sz w:val="24"/>
        </w:rPr>
      </w:pPr>
      <w:r>
        <w:rPr>
          <w:rFonts w:hint="eastAsia" w:ascii="宋体" w:hAnsi="宋体" w:eastAsia="宋体" w:cs="宋体"/>
          <w:bCs/>
          <w:color w:val="auto"/>
          <w:sz w:val="24"/>
          <w:lang w:eastAsia="zh-CN"/>
        </w:rPr>
        <w:t>无锡光子芯片联合研究中心</w:t>
      </w:r>
      <w:r>
        <w:rPr>
          <w:rFonts w:hint="eastAsia" w:ascii="宋体" w:hAnsi="宋体" w:eastAsia="宋体" w:cs="宋体"/>
          <w:bCs/>
          <w:color w:val="auto"/>
          <w:sz w:val="24"/>
        </w:rPr>
        <w:t>：</w:t>
      </w:r>
    </w:p>
    <w:p w14:paraId="74E78279">
      <w:pPr>
        <w:spacing w:line="480" w:lineRule="auto"/>
        <w:ind w:firstLine="480"/>
        <w:rPr>
          <w:rFonts w:hint="eastAsia" w:ascii="宋体" w:hAnsi="宋体" w:eastAsia="宋体" w:cs="宋体"/>
          <w:bCs/>
          <w:color w:val="auto"/>
          <w:sz w:val="24"/>
        </w:rPr>
      </w:pPr>
      <w:r>
        <w:rPr>
          <w:rFonts w:hint="eastAsia" w:ascii="宋体" w:hAnsi="宋体" w:eastAsia="宋体" w:cs="宋体"/>
          <w:bCs/>
          <w:color w:val="auto"/>
          <w:sz w:val="24"/>
        </w:rPr>
        <w:t>我公司（单位）参加本次项目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lang w:eastAsia="zh-CN"/>
        </w:rPr>
        <w:t>2025年飞秒激光器采购项目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政府采购活动前三年内，在经营活动中没有重大违法记录，我公司（单位）愿针对本次项目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lang w:eastAsia="zh-CN"/>
        </w:rPr>
        <w:t>2025年飞秒激光器采购项目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进行投标，投标文件中所有关于投标资格的文件、证明、陈述均是真实的、准确的。若有违背，我公司（单位）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愿意承担由此而产生的一切后果。</w:t>
      </w:r>
    </w:p>
    <w:p w14:paraId="138898A8">
      <w:pPr>
        <w:spacing w:line="480" w:lineRule="auto"/>
        <w:rPr>
          <w:rFonts w:hint="eastAsia" w:ascii="宋体" w:hAnsi="宋体" w:eastAsia="宋体" w:cs="宋体"/>
          <w:bCs/>
          <w:color w:val="auto"/>
          <w:sz w:val="24"/>
        </w:rPr>
      </w:pPr>
    </w:p>
    <w:p w14:paraId="7496E98D">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6C676AA7">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7758A0A8">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日期：</w:t>
      </w:r>
    </w:p>
    <w:p w14:paraId="230C82A1">
      <w:pPr>
        <w:rPr>
          <w:rFonts w:hint="eastAsia" w:ascii="宋体" w:hAnsi="宋体" w:eastAsia="宋体" w:cs="宋体"/>
          <w:color w:val="auto"/>
        </w:rPr>
      </w:pPr>
    </w:p>
    <w:p w14:paraId="2751C278">
      <w:pPr>
        <w:pageBreakBefore/>
        <w:jc w:val="left"/>
        <w:outlineLvl w:val="0"/>
        <w:rPr>
          <w:rFonts w:hint="eastAsia" w:ascii="宋体" w:hAnsi="宋体" w:eastAsia="宋体" w:cs="宋体"/>
          <w:bCs/>
          <w:color w:val="auto"/>
          <w:sz w:val="24"/>
        </w:rPr>
      </w:pPr>
      <w:bookmarkStart w:id="15" w:name="_Toc36414925"/>
      <w:r>
        <w:rPr>
          <w:rFonts w:hint="eastAsia" w:ascii="宋体" w:hAnsi="宋体" w:eastAsia="宋体" w:cs="宋体"/>
          <w:bCs/>
          <w:color w:val="auto"/>
          <w:sz w:val="24"/>
        </w:rPr>
        <w:t>（三）（投标供应商）法定代表人授权委托书（格式）：</w:t>
      </w:r>
      <w:bookmarkEnd w:id="15"/>
    </w:p>
    <w:p w14:paraId="6619576D">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法定代表人授权委托书</w:t>
      </w:r>
    </w:p>
    <w:p w14:paraId="368D7BB3">
      <w:pPr>
        <w:spacing w:line="600" w:lineRule="exact"/>
        <w:jc w:val="center"/>
        <w:rPr>
          <w:rFonts w:hint="eastAsia" w:ascii="宋体" w:hAnsi="宋体" w:eastAsia="宋体" w:cs="宋体"/>
          <w:bCs/>
          <w:color w:val="auto"/>
          <w:sz w:val="24"/>
          <w:lang w:eastAsia="zh-CN"/>
        </w:rPr>
      </w:pPr>
      <w:r>
        <w:rPr>
          <w:rFonts w:hint="eastAsia" w:ascii="宋体" w:hAnsi="宋体" w:eastAsia="宋体" w:cs="宋体"/>
          <w:bCs/>
          <w:color w:val="auto"/>
          <w:sz w:val="24"/>
        </w:rPr>
        <w:t>采购项目编号：</w:t>
      </w:r>
      <w:r>
        <w:rPr>
          <w:rFonts w:hint="eastAsia" w:ascii="宋体" w:hAnsi="宋体" w:cs="宋体"/>
          <w:bCs/>
          <w:color w:val="auto"/>
          <w:sz w:val="24"/>
          <w:lang w:eastAsia="zh-CN"/>
        </w:rPr>
        <w:t>JSZC-320211-ZXTC-G2025-0026</w:t>
      </w:r>
    </w:p>
    <w:p w14:paraId="1D490DEE">
      <w:pPr>
        <w:spacing w:line="600" w:lineRule="exact"/>
        <w:rPr>
          <w:rFonts w:hint="eastAsia" w:ascii="宋体" w:hAnsi="宋体" w:eastAsia="宋体" w:cs="宋体"/>
          <w:bCs/>
          <w:color w:val="auto"/>
          <w:sz w:val="24"/>
        </w:rPr>
      </w:pPr>
      <w:r>
        <w:rPr>
          <w:rFonts w:hint="eastAsia" w:ascii="宋体" w:hAnsi="宋体" w:eastAsia="宋体" w:cs="宋体"/>
          <w:bCs/>
          <w:color w:val="auto"/>
          <w:sz w:val="24"/>
          <w:lang w:eastAsia="zh-CN"/>
        </w:rPr>
        <w:t>无锡光子芯片联合研究中心</w:t>
      </w:r>
      <w:r>
        <w:rPr>
          <w:rFonts w:hint="eastAsia" w:ascii="宋体" w:hAnsi="宋体" w:eastAsia="宋体" w:cs="宋体"/>
          <w:bCs/>
          <w:color w:val="auto"/>
          <w:sz w:val="24"/>
        </w:rPr>
        <w:t>：</w:t>
      </w:r>
    </w:p>
    <w:p w14:paraId="1D38EB5F">
      <w:pPr>
        <w:spacing w:line="360" w:lineRule="auto"/>
        <w:rPr>
          <w:rFonts w:hint="eastAsia" w:ascii="宋体" w:hAnsi="宋体" w:eastAsia="宋体" w:cs="宋体"/>
          <w:bCs/>
          <w:color w:val="auto"/>
          <w:sz w:val="24"/>
          <w:u w:val="single"/>
        </w:rPr>
      </w:pPr>
    </w:p>
    <w:p w14:paraId="5B320EDA">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代表我公司（单位）全权办理针对本项目</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u w:val="single"/>
          <w:lang w:eastAsia="zh-CN"/>
        </w:rPr>
        <w:t>2025年飞秒激光器采购项目</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rPr>
        <w:t>的投标、参与开标、评标、签约等具体工作，并签署全部有关的文件、协议及合同。</w:t>
      </w:r>
    </w:p>
    <w:p w14:paraId="72FBA74D">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我公司（单位）对被授权代表的签名负全部责任。</w:t>
      </w:r>
    </w:p>
    <w:p w14:paraId="79FCAB18">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被授权代表情况：</w:t>
      </w:r>
    </w:p>
    <w:p w14:paraId="73560305">
      <w:pPr>
        <w:spacing w:line="360" w:lineRule="auto"/>
        <w:ind w:firstLine="525"/>
        <w:rPr>
          <w:rFonts w:hint="eastAsia" w:ascii="宋体" w:hAnsi="宋体" w:eastAsia="宋体" w:cs="宋体"/>
          <w:bCs/>
          <w:color w:val="auto"/>
          <w:sz w:val="24"/>
          <w:u w:val="single"/>
        </w:rPr>
      </w:pPr>
      <w:r>
        <w:rPr>
          <w:rFonts w:hint="eastAsia" w:ascii="宋体" w:hAnsi="宋体" w:eastAsia="宋体" w:cs="宋体"/>
          <w:bCs/>
          <w:color w:val="auto"/>
          <w:sz w:val="24"/>
        </w:rPr>
        <w:t>姓名：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性别：</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电话：</w:t>
      </w:r>
      <w:r>
        <w:rPr>
          <w:rFonts w:hint="eastAsia" w:ascii="宋体" w:hAnsi="宋体" w:eastAsia="宋体" w:cs="宋体"/>
          <w:bCs/>
          <w:color w:val="auto"/>
          <w:sz w:val="24"/>
          <w:u w:val="single"/>
        </w:rPr>
        <w:t xml:space="preserve">        </w:t>
      </w:r>
    </w:p>
    <w:p w14:paraId="5C7FADC4">
      <w:pPr>
        <w:spacing w:line="480" w:lineRule="auto"/>
        <w:ind w:firstLine="456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65F1AF11">
      <w:pPr>
        <w:spacing w:line="480" w:lineRule="auto"/>
        <w:ind w:firstLine="4560"/>
        <w:rPr>
          <w:rFonts w:hint="eastAsia" w:ascii="宋体" w:hAnsi="宋体" w:eastAsia="宋体" w:cs="宋体"/>
          <w:bCs/>
          <w:color w:val="auto"/>
          <w:sz w:val="24"/>
        </w:rPr>
      </w:pPr>
      <w:r>
        <w:rPr>
          <w:rFonts w:hint="eastAsia" w:ascii="宋体" w:hAnsi="宋体" w:eastAsia="宋体" w:cs="宋体"/>
          <w:bCs/>
          <w:color w:val="auto"/>
          <w:sz w:val="24"/>
        </w:rPr>
        <w:t>法定代表人（</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086F880D">
      <w:pPr>
        <w:spacing w:line="480" w:lineRule="auto"/>
        <w:ind w:firstLine="5880"/>
        <w:rPr>
          <w:rFonts w:hint="eastAsia" w:ascii="宋体" w:hAnsi="宋体" w:eastAsia="宋体" w:cs="宋体"/>
          <w:bCs/>
          <w:color w:val="auto"/>
          <w:sz w:val="24"/>
        </w:rPr>
      </w:pPr>
      <w:r>
        <w:rPr>
          <w:rFonts w:hint="eastAsia" w:ascii="宋体" w:hAnsi="宋体" w:eastAsia="宋体" w:cs="宋体"/>
          <w:bCs/>
          <w:color w:val="auto"/>
          <w:sz w:val="24"/>
        </w:rPr>
        <w:t>日  期：    年     月     日</w:t>
      </w:r>
    </w:p>
    <w:tbl>
      <w:tblPr>
        <w:tblStyle w:val="62"/>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25"/>
        <w:gridCol w:w="10"/>
        <w:gridCol w:w="4919"/>
        <w:gridCol w:w="32"/>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2464" w:hRule="atLeast"/>
          <w:jc w:val="center"/>
        </w:trPr>
        <w:tc>
          <w:tcPr>
            <w:tcW w:w="4568" w:type="dxa"/>
            <w:noWrap w:val="0"/>
          </w:tcPr>
          <w:p w14:paraId="32060AE1">
            <w:pPr>
              <w:widowControl/>
              <w:spacing w:before="4" w:line="360" w:lineRule="auto"/>
              <w:rPr>
                <w:rFonts w:hint="eastAsia" w:ascii="宋体" w:hAnsi="宋体" w:eastAsia="宋体" w:cs="宋体"/>
                <w:color w:val="auto"/>
                <w:sz w:val="24"/>
              </w:rPr>
            </w:pPr>
          </w:p>
          <w:p w14:paraId="7082FAFE">
            <w:pPr>
              <w:widowControl/>
              <w:spacing w:before="4" w:line="360" w:lineRule="auto"/>
              <w:rPr>
                <w:rFonts w:hint="eastAsia" w:ascii="宋体" w:hAnsi="宋体" w:eastAsia="宋体" w:cs="宋体"/>
                <w:color w:val="auto"/>
                <w:sz w:val="24"/>
              </w:rPr>
            </w:pPr>
          </w:p>
          <w:p w14:paraId="66D2CE48">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1A77191B">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435" w:type="dxa"/>
            <w:gridSpan w:val="2"/>
            <w:tcBorders>
              <w:top w:val="nil"/>
              <w:bottom w:val="nil"/>
            </w:tcBorders>
            <w:noWrap w:val="0"/>
          </w:tcPr>
          <w:p w14:paraId="6EA63F98">
            <w:pPr>
              <w:widowControl/>
              <w:jc w:val="left"/>
              <w:rPr>
                <w:rFonts w:hint="eastAsia" w:ascii="宋体" w:hAnsi="宋体" w:eastAsia="宋体" w:cs="宋体"/>
                <w:color w:val="auto"/>
                <w:sz w:val="24"/>
              </w:rPr>
            </w:pPr>
          </w:p>
        </w:tc>
        <w:tc>
          <w:tcPr>
            <w:tcW w:w="4919" w:type="dxa"/>
            <w:noWrap w:val="0"/>
          </w:tcPr>
          <w:p w14:paraId="3BC3ABA0">
            <w:pPr>
              <w:widowControl/>
              <w:spacing w:before="4" w:line="360" w:lineRule="auto"/>
              <w:rPr>
                <w:rFonts w:hint="eastAsia" w:ascii="宋体" w:hAnsi="宋体" w:eastAsia="宋体" w:cs="宋体"/>
                <w:color w:val="auto"/>
                <w:sz w:val="24"/>
              </w:rPr>
            </w:pPr>
          </w:p>
          <w:p w14:paraId="0121C8F2">
            <w:pPr>
              <w:widowControl/>
              <w:spacing w:before="4" w:line="360" w:lineRule="auto"/>
              <w:rPr>
                <w:rFonts w:hint="eastAsia" w:ascii="宋体" w:hAnsi="宋体" w:eastAsia="宋体" w:cs="宋体"/>
                <w:color w:val="auto"/>
                <w:sz w:val="24"/>
              </w:rPr>
            </w:pPr>
          </w:p>
          <w:p w14:paraId="4779A406">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35FEBC72">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noWrap w:val="0"/>
          </w:tcPr>
          <w:p w14:paraId="688A3CEA">
            <w:pPr>
              <w:widowControl/>
              <w:spacing w:before="4" w:line="360" w:lineRule="auto"/>
              <w:rPr>
                <w:rFonts w:hint="eastAsia" w:ascii="宋体" w:hAnsi="宋体" w:eastAsia="宋体" w:cs="宋体"/>
                <w:color w:val="auto"/>
                <w:sz w:val="24"/>
              </w:rPr>
            </w:pPr>
          </w:p>
          <w:p w14:paraId="2BCFBC0B">
            <w:pPr>
              <w:widowControl/>
              <w:spacing w:before="4" w:line="360" w:lineRule="auto"/>
              <w:rPr>
                <w:rFonts w:hint="eastAsia" w:ascii="宋体" w:hAnsi="宋体" w:eastAsia="宋体" w:cs="宋体"/>
                <w:color w:val="auto"/>
                <w:sz w:val="24"/>
              </w:rPr>
            </w:pPr>
          </w:p>
          <w:p w14:paraId="7B3E0E2E">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被授权代表身份证复印件</w:t>
            </w:r>
          </w:p>
          <w:p w14:paraId="6C2B76C2">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425" w:type="dxa"/>
            <w:tcBorders>
              <w:top w:val="nil"/>
              <w:bottom w:val="nil"/>
            </w:tcBorders>
            <w:noWrap w:val="0"/>
          </w:tcPr>
          <w:p w14:paraId="356E3B7C">
            <w:pPr>
              <w:widowControl/>
              <w:jc w:val="left"/>
              <w:rPr>
                <w:rFonts w:hint="eastAsia" w:ascii="宋体" w:hAnsi="宋体" w:eastAsia="宋体" w:cs="宋体"/>
                <w:color w:val="auto"/>
                <w:sz w:val="24"/>
              </w:rPr>
            </w:pPr>
          </w:p>
        </w:tc>
        <w:tc>
          <w:tcPr>
            <w:tcW w:w="4961" w:type="dxa"/>
            <w:gridSpan w:val="3"/>
            <w:noWrap w:val="0"/>
          </w:tcPr>
          <w:p w14:paraId="13ACDE26">
            <w:pPr>
              <w:widowControl/>
              <w:spacing w:before="4" w:line="360" w:lineRule="auto"/>
              <w:rPr>
                <w:rFonts w:hint="eastAsia" w:ascii="宋体" w:hAnsi="宋体" w:eastAsia="宋体" w:cs="宋体"/>
                <w:color w:val="auto"/>
                <w:sz w:val="24"/>
              </w:rPr>
            </w:pPr>
          </w:p>
          <w:p w14:paraId="5C1AB549">
            <w:pPr>
              <w:widowControl/>
              <w:spacing w:before="4" w:line="360" w:lineRule="auto"/>
              <w:rPr>
                <w:rFonts w:hint="eastAsia" w:ascii="宋体" w:hAnsi="宋体" w:eastAsia="宋体" w:cs="宋体"/>
                <w:color w:val="auto"/>
                <w:sz w:val="24"/>
              </w:rPr>
            </w:pPr>
          </w:p>
          <w:p w14:paraId="5A5BC717">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被授权代表身份证复印件</w:t>
            </w:r>
          </w:p>
          <w:p w14:paraId="2F0E90C8">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（反面）</w:t>
            </w:r>
          </w:p>
        </w:tc>
      </w:tr>
    </w:tbl>
    <w:p w14:paraId="20AE132E">
      <w:pPr>
        <w:jc w:val="left"/>
        <w:rPr>
          <w:rFonts w:hint="eastAsia" w:ascii="宋体" w:hAnsi="宋体" w:eastAsia="宋体" w:cs="宋体"/>
          <w:color w:val="auto"/>
          <w:sz w:val="28"/>
          <w:szCs w:val="28"/>
        </w:rPr>
      </w:pPr>
      <w:r>
        <w:rPr>
          <w:rFonts w:hint="eastAsia" w:ascii="宋体" w:hAnsi="宋体" w:eastAsia="宋体" w:cs="宋体"/>
          <w:bCs/>
          <w:color w:val="auto"/>
          <w:sz w:val="24"/>
        </w:rPr>
        <w:br w:type="page" w:clear="all"/>
      </w:r>
      <w:r>
        <w:rPr>
          <w:rFonts w:hint="eastAsia" w:ascii="宋体" w:hAnsi="宋体" w:eastAsia="宋体" w:cs="宋体"/>
          <w:color w:val="auto"/>
          <w:sz w:val="28"/>
          <w:szCs w:val="28"/>
        </w:rPr>
        <w:t>法定代表人亲自参加投标的需提供：</w:t>
      </w:r>
    </w:p>
    <w:p w14:paraId="55D3E360">
      <w:pPr>
        <w:jc w:val="center"/>
        <w:rPr>
          <w:rFonts w:hint="eastAsia" w:ascii="宋体" w:hAnsi="宋体" w:eastAsia="宋体" w:cs="宋体"/>
          <w:color w:val="auto"/>
          <w:sz w:val="28"/>
          <w:szCs w:val="28"/>
        </w:rPr>
      </w:pPr>
    </w:p>
    <w:p w14:paraId="1A5E1C1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法定代表人身份证明书</w:t>
      </w:r>
    </w:p>
    <w:p w14:paraId="6D874B93">
      <w:pPr>
        <w:spacing w:line="360" w:lineRule="auto"/>
        <w:ind w:firstLine="612"/>
        <w:rPr>
          <w:rFonts w:hint="eastAsia" w:ascii="宋体" w:hAnsi="宋体" w:eastAsia="宋体" w:cs="宋体"/>
          <w:color w:val="auto"/>
          <w:sz w:val="24"/>
        </w:rPr>
      </w:pPr>
    </w:p>
    <w:p w14:paraId="3387E97F">
      <w:pPr>
        <w:spacing w:line="360" w:lineRule="auto"/>
        <w:ind w:firstLine="612"/>
        <w:rPr>
          <w:rFonts w:hint="eastAsia" w:ascii="宋体" w:hAnsi="宋体" w:eastAsia="宋体" w:cs="宋体"/>
          <w:color w:val="auto"/>
          <w:sz w:val="24"/>
        </w:rPr>
      </w:pPr>
      <w:r>
        <w:rPr>
          <w:rFonts w:hint="eastAsia" w:ascii="宋体" w:hAnsi="宋体" w:eastAsia="宋体" w:cs="宋体"/>
          <w:color w:val="auto"/>
          <w:sz w:val="24"/>
        </w:rPr>
        <w:t>单位名称：</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0838BB05">
      <w:pPr>
        <w:spacing w:line="360" w:lineRule="auto"/>
        <w:ind w:firstLine="612"/>
        <w:rPr>
          <w:rFonts w:hint="eastAsia" w:ascii="宋体" w:hAnsi="宋体" w:eastAsia="宋体" w:cs="宋体"/>
          <w:color w:val="auto"/>
          <w:sz w:val="24"/>
        </w:rPr>
      </w:pPr>
    </w:p>
    <w:p w14:paraId="0DA2B13C">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单位性质：</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76CEDC1D">
      <w:pPr>
        <w:spacing w:line="360" w:lineRule="auto"/>
        <w:ind w:firstLine="610"/>
        <w:rPr>
          <w:rFonts w:hint="eastAsia" w:ascii="宋体" w:hAnsi="宋体" w:eastAsia="宋体" w:cs="宋体"/>
          <w:color w:val="auto"/>
          <w:sz w:val="24"/>
        </w:rPr>
      </w:pPr>
    </w:p>
    <w:p w14:paraId="3D42BEC7">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3BD5D00F">
      <w:pPr>
        <w:spacing w:line="360" w:lineRule="auto"/>
        <w:ind w:firstLine="610"/>
        <w:rPr>
          <w:rFonts w:hint="eastAsia" w:ascii="宋体" w:hAnsi="宋体" w:eastAsia="宋体" w:cs="宋体"/>
          <w:color w:val="auto"/>
          <w:sz w:val="24"/>
        </w:rPr>
      </w:pPr>
    </w:p>
    <w:p w14:paraId="5F395066">
      <w:pPr>
        <w:spacing w:line="360" w:lineRule="auto"/>
        <w:ind w:firstLine="610"/>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EBFFB69">
      <w:pPr>
        <w:spacing w:line="360" w:lineRule="auto"/>
        <w:ind w:firstLine="610"/>
        <w:rPr>
          <w:rFonts w:hint="eastAsia" w:ascii="宋体" w:hAnsi="宋体" w:eastAsia="宋体" w:cs="宋体"/>
          <w:color w:val="auto"/>
          <w:sz w:val="24"/>
        </w:rPr>
      </w:pPr>
    </w:p>
    <w:p w14:paraId="6CC8ABE2">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经营期限：</w:t>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74E9DBE0">
      <w:pPr>
        <w:spacing w:line="360" w:lineRule="auto"/>
        <w:ind w:firstLine="610"/>
        <w:rPr>
          <w:rFonts w:hint="eastAsia" w:ascii="宋体" w:hAnsi="宋体" w:eastAsia="宋体" w:cs="宋体"/>
          <w:color w:val="auto"/>
          <w:sz w:val="24"/>
        </w:rPr>
      </w:pPr>
    </w:p>
    <w:p w14:paraId="772B1131">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职务：</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p>
    <w:p w14:paraId="2F2AF081">
      <w:pPr>
        <w:spacing w:line="360" w:lineRule="auto"/>
        <w:ind w:firstLine="610"/>
        <w:rPr>
          <w:rFonts w:hint="eastAsia" w:ascii="宋体" w:hAnsi="宋体" w:eastAsia="宋体" w:cs="宋体"/>
          <w:color w:val="auto"/>
          <w:sz w:val="24"/>
        </w:rPr>
      </w:pPr>
    </w:p>
    <w:p w14:paraId="57945BCB">
      <w:pPr>
        <w:spacing w:line="360" w:lineRule="auto"/>
        <w:ind w:firstLine="610"/>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6800FF99">
      <w:pPr>
        <w:spacing w:line="360" w:lineRule="auto"/>
        <w:ind w:firstLine="610"/>
        <w:rPr>
          <w:rFonts w:hint="eastAsia" w:ascii="宋体" w:hAnsi="宋体" w:eastAsia="宋体" w:cs="宋体"/>
          <w:color w:val="auto"/>
          <w:sz w:val="24"/>
        </w:rPr>
      </w:pPr>
    </w:p>
    <w:p w14:paraId="2F8F2CF2">
      <w:pPr>
        <w:spacing w:line="360" w:lineRule="auto"/>
        <w:ind w:firstLine="610"/>
        <w:rPr>
          <w:rFonts w:hint="eastAsia" w:ascii="宋体" w:hAnsi="宋体" w:eastAsia="宋体" w:cs="宋体"/>
          <w:color w:val="auto"/>
          <w:sz w:val="24"/>
        </w:rPr>
      </w:pPr>
      <w:r>
        <w:rPr>
          <w:rFonts w:hint="eastAsia" w:ascii="宋体" w:hAnsi="宋体" w:eastAsia="宋体" w:cs="宋体"/>
          <w:color w:val="auto"/>
          <w:sz w:val="24"/>
        </w:rPr>
        <w:t>特此证明。</w:t>
      </w:r>
    </w:p>
    <w:p w14:paraId="20A8B8C6">
      <w:pPr>
        <w:tabs>
          <w:tab w:val="left" w:pos="720"/>
          <w:tab w:val="left" w:pos="900"/>
        </w:tabs>
        <w:spacing w:line="360" w:lineRule="auto"/>
        <w:ind w:firstLine="4560"/>
        <w:rPr>
          <w:rFonts w:hint="eastAsia" w:ascii="宋体" w:hAnsi="宋体" w:eastAsia="宋体" w:cs="宋体"/>
          <w:color w:val="auto"/>
          <w:sz w:val="24"/>
        </w:rPr>
      </w:pPr>
    </w:p>
    <w:p w14:paraId="3C909154">
      <w:pPr>
        <w:tabs>
          <w:tab w:val="left" w:pos="720"/>
          <w:tab w:val="left" w:pos="900"/>
        </w:tabs>
        <w:spacing w:line="600" w:lineRule="auto"/>
        <w:ind w:firstLine="4800"/>
        <w:rPr>
          <w:rFonts w:hint="eastAsia" w:ascii="宋体" w:hAnsi="宋体" w:eastAsia="宋体" w:cs="宋体"/>
          <w:color w:val="auto"/>
          <w:sz w:val="24"/>
        </w:rPr>
      </w:pPr>
      <w:r>
        <w:rPr>
          <w:rFonts w:hint="eastAsia" w:ascii="宋体" w:hAnsi="宋体" w:eastAsia="宋体" w:cs="宋体"/>
          <w:color w:val="auto"/>
          <w:sz w:val="24"/>
        </w:rPr>
        <w:t>投标供应商：</w:t>
      </w:r>
      <w:r>
        <w:rPr>
          <w:rFonts w:hint="eastAsia" w:ascii="宋体" w:hAnsi="宋体" w:eastAsia="宋体" w:cs="宋体"/>
          <w:color w:val="auto"/>
          <w:sz w:val="24"/>
          <w:u w:val="single"/>
        </w:rPr>
        <w:t xml:space="preserve">          </w:t>
      </w:r>
      <w:r>
        <w:rPr>
          <w:rFonts w:hint="eastAsia" w:ascii="宋体" w:hAnsi="宋体" w:eastAsia="宋体" w:cs="宋体"/>
          <w:i w:val="0"/>
          <w:iCs w:val="0"/>
          <w:color w:val="auto"/>
          <w:sz w:val="24"/>
          <w:u w:val="single"/>
        </w:rPr>
        <w:t xml:space="preserve">   （</w:t>
      </w:r>
      <w:r>
        <w:rPr>
          <w:rFonts w:hint="eastAsia" w:ascii="宋体" w:hAnsi="宋体" w:eastAsia="宋体" w:cs="宋体"/>
          <w:bCs/>
          <w:i w:val="0"/>
          <w:iCs w:val="0"/>
          <w:color w:val="auto"/>
          <w:sz w:val="24"/>
          <w:u w:val="single"/>
          <w:lang w:val="en-US" w:eastAsia="zh-CN"/>
        </w:rPr>
        <w:t>签章</w:t>
      </w:r>
      <w:r>
        <w:rPr>
          <w:rFonts w:hint="eastAsia" w:ascii="宋体" w:hAnsi="宋体" w:eastAsia="宋体" w:cs="宋体"/>
          <w:i w:val="0"/>
          <w:iCs w:val="0"/>
          <w:color w:val="auto"/>
          <w:sz w:val="24"/>
          <w:u w:val="single"/>
        </w:rPr>
        <w:t>）</w:t>
      </w:r>
    </w:p>
    <w:p w14:paraId="6BBFF338">
      <w:pPr>
        <w:widowControl/>
        <w:ind w:right="480" w:firstLine="5280"/>
        <w:rPr>
          <w:rFonts w:hint="eastAsia" w:ascii="宋体" w:hAnsi="宋体" w:eastAsia="宋体" w:cs="宋体"/>
          <w:color w:val="auto"/>
          <w:sz w:val="24"/>
        </w:rPr>
      </w:pPr>
      <w:r>
        <w:rPr>
          <w:rFonts w:hint="eastAsia" w:ascii="宋体" w:hAnsi="宋体" w:eastAsia="宋体" w:cs="宋体"/>
          <w:color w:val="auto"/>
          <w:sz w:val="24"/>
        </w:rPr>
        <w:t>日  期：  年  月  日</w:t>
      </w:r>
    </w:p>
    <w:tbl>
      <w:tblPr>
        <w:tblStyle w:val="62"/>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2C3F9E81">
            <w:pPr>
              <w:widowControl/>
              <w:spacing w:before="4" w:line="360" w:lineRule="auto"/>
              <w:rPr>
                <w:rFonts w:hint="eastAsia" w:ascii="宋体" w:hAnsi="宋体" w:eastAsia="宋体" w:cs="宋体"/>
                <w:color w:val="auto"/>
                <w:sz w:val="24"/>
              </w:rPr>
            </w:pPr>
          </w:p>
          <w:p w14:paraId="3CC4D8AF">
            <w:pPr>
              <w:widowControl/>
              <w:spacing w:before="4" w:line="360" w:lineRule="auto"/>
              <w:rPr>
                <w:rFonts w:hint="eastAsia" w:ascii="宋体" w:hAnsi="宋体" w:eastAsia="宋体" w:cs="宋体"/>
                <w:color w:val="auto"/>
                <w:sz w:val="24"/>
              </w:rPr>
            </w:pPr>
          </w:p>
          <w:p w14:paraId="0B96DB53">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7A12C93F">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720" w:type="dxa"/>
            <w:tcBorders>
              <w:top w:val="nil"/>
              <w:bottom w:val="nil"/>
            </w:tcBorders>
            <w:noWrap w:val="0"/>
          </w:tcPr>
          <w:p w14:paraId="536F4ECD">
            <w:pPr>
              <w:widowControl/>
              <w:jc w:val="left"/>
              <w:rPr>
                <w:rFonts w:hint="eastAsia" w:ascii="宋体" w:hAnsi="宋体" w:eastAsia="宋体" w:cs="宋体"/>
                <w:color w:val="auto"/>
                <w:sz w:val="24"/>
              </w:rPr>
            </w:pPr>
          </w:p>
        </w:tc>
        <w:tc>
          <w:tcPr>
            <w:tcW w:w="5040" w:type="dxa"/>
            <w:noWrap w:val="0"/>
          </w:tcPr>
          <w:p w14:paraId="292B16DE">
            <w:pPr>
              <w:widowControl/>
              <w:spacing w:before="4" w:line="360" w:lineRule="auto"/>
              <w:rPr>
                <w:rFonts w:hint="eastAsia" w:ascii="宋体" w:hAnsi="宋体" w:eastAsia="宋体" w:cs="宋体"/>
                <w:color w:val="auto"/>
                <w:sz w:val="24"/>
              </w:rPr>
            </w:pPr>
          </w:p>
          <w:p w14:paraId="2F5EE88E">
            <w:pPr>
              <w:widowControl/>
              <w:spacing w:before="4" w:line="360" w:lineRule="auto"/>
              <w:rPr>
                <w:rFonts w:hint="eastAsia" w:ascii="宋体" w:hAnsi="宋体" w:eastAsia="宋体" w:cs="宋体"/>
                <w:color w:val="auto"/>
                <w:sz w:val="24"/>
              </w:rPr>
            </w:pPr>
          </w:p>
          <w:p w14:paraId="1CED2895">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7DFDA7C7">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（反面）</w:t>
            </w:r>
          </w:p>
        </w:tc>
      </w:tr>
    </w:tbl>
    <w:p w14:paraId="3C667B75">
      <w:pPr>
        <w:outlineLvl w:val="0"/>
        <w:rPr>
          <w:rFonts w:hint="eastAsia" w:ascii="宋体" w:hAnsi="宋体" w:eastAsia="宋体" w:cs="宋体"/>
          <w:bCs/>
          <w:color w:val="auto"/>
          <w:sz w:val="24"/>
        </w:rPr>
      </w:pPr>
      <w:r>
        <w:rPr>
          <w:rFonts w:hint="eastAsia" w:ascii="宋体" w:hAnsi="宋体" w:eastAsia="宋体" w:cs="宋体"/>
          <w:bCs/>
          <w:color w:val="auto"/>
          <w:sz w:val="28"/>
          <w:szCs w:val="28"/>
        </w:rPr>
        <w:br w:type="page" w:clear="all"/>
      </w:r>
      <w:bookmarkStart w:id="16" w:name="_Toc37322895"/>
      <w:bookmarkStart w:id="17" w:name="_Toc37328744"/>
      <w:r>
        <w:rPr>
          <w:rFonts w:hint="eastAsia" w:ascii="宋体" w:hAnsi="宋体" w:eastAsia="宋体" w:cs="宋体"/>
          <w:bCs/>
          <w:color w:val="auto"/>
          <w:sz w:val="24"/>
        </w:rPr>
        <w:t>（四）政府采购投标及履约承诺函（格式）：</w:t>
      </w:r>
      <w:bookmarkEnd w:id="16"/>
      <w:bookmarkEnd w:id="17"/>
    </w:p>
    <w:p w14:paraId="494D97A7">
      <w:pPr>
        <w:spacing w:line="360" w:lineRule="auto"/>
        <w:jc w:val="center"/>
        <w:rPr>
          <w:rFonts w:hint="eastAsia" w:ascii="宋体" w:hAnsi="宋体" w:eastAsia="宋体" w:cs="宋体"/>
          <w:b/>
          <w:color w:val="auto"/>
          <w:sz w:val="28"/>
          <w:szCs w:val="28"/>
        </w:rPr>
      </w:pPr>
    </w:p>
    <w:p w14:paraId="31083B0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政府采购投标及履约承诺函</w:t>
      </w:r>
    </w:p>
    <w:p w14:paraId="45B8C362">
      <w:pPr>
        <w:spacing w:line="400" w:lineRule="exac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u w:val="single"/>
        </w:rPr>
        <w:t>投标供应商名称</w:t>
      </w:r>
      <w:r>
        <w:rPr>
          <w:rFonts w:hint="eastAsia" w:ascii="宋体" w:hAnsi="宋体" w:eastAsia="宋体" w:cs="宋体"/>
          <w:color w:val="auto"/>
          <w:sz w:val="24"/>
        </w:rPr>
        <w:t>）在此承诺：</w:t>
      </w:r>
    </w:p>
    <w:p w14:paraId="2C1B28F6">
      <w:pPr>
        <w:spacing w:line="360" w:lineRule="auto"/>
        <w:ind w:firstLine="480"/>
        <w:jc w:val="left"/>
        <w:rPr>
          <w:rFonts w:hint="eastAsia" w:ascii="宋体" w:hAnsi="宋体" w:eastAsia="宋体" w:cs="宋体"/>
          <w:bCs/>
          <w:color w:val="auto"/>
          <w:sz w:val="24"/>
        </w:rPr>
      </w:pPr>
    </w:p>
    <w:p w14:paraId="4D60E1C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我公司</w:t>
      </w:r>
      <w:r>
        <w:rPr>
          <w:rFonts w:hint="eastAsia" w:ascii="宋体" w:hAnsi="宋体" w:eastAsia="宋体" w:cs="宋体"/>
          <w:bCs/>
          <w:color w:val="auto"/>
          <w:sz w:val="24"/>
          <w:lang w:eastAsia="zh-CN"/>
        </w:rPr>
        <w:t>（</w:t>
      </w:r>
      <w:r>
        <w:rPr>
          <w:rFonts w:hint="eastAsia" w:ascii="宋体" w:hAnsi="宋体" w:eastAsia="宋体" w:cs="宋体"/>
          <w:bCs/>
          <w:color w:val="auto"/>
          <w:sz w:val="24"/>
        </w:rPr>
        <w:t>单位</w:t>
      </w:r>
      <w:r>
        <w:rPr>
          <w:rFonts w:hint="eastAsia" w:ascii="宋体" w:hAnsi="宋体" w:eastAsia="宋体" w:cs="宋体"/>
          <w:bCs/>
          <w:color w:val="auto"/>
          <w:sz w:val="24"/>
          <w:lang w:eastAsia="zh-CN"/>
        </w:rPr>
        <w:t>）</w:t>
      </w:r>
      <w:r>
        <w:rPr>
          <w:rFonts w:hint="eastAsia" w:ascii="宋体" w:hAnsi="宋体" w:eastAsia="宋体" w:cs="宋体"/>
          <w:bCs/>
          <w:color w:val="auto"/>
          <w:sz w:val="24"/>
        </w:rPr>
        <w:t>愿针对此次</w:t>
      </w:r>
      <w:r>
        <w:rPr>
          <w:rFonts w:hint="eastAsia" w:ascii="宋体" w:hAnsi="宋体" w:eastAsia="宋体" w:cs="宋体"/>
          <w:b/>
          <w:color w:val="auto"/>
          <w:sz w:val="24"/>
          <w:u w:val="single"/>
          <w:lang w:eastAsia="zh-CN"/>
        </w:rPr>
        <w:t>2025年飞秒激光器采购项目</w:t>
      </w:r>
      <w:r>
        <w:rPr>
          <w:rFonts w:hint="eastAsia" w:ascii="宋体" w:hAnsi="宋体" w:eastAsia="宋体" w:cs="宋体"/>
          <w:bCs/>
          <w:color w:val="auto"/>
          <w:sz w:val="24"/>
        </w:rPr>
        <w:t>进行投标。我单位承诺如下：</w:t>
      </w:r>
      <w:r>
        <w:rPr>
          <w:rFonts w:hint="eastAsia" w:ascii="宋体" w:hAnsi="宋体" w:eastAsia="宋体" w:cs="宋体"/>
          <w:bCs/>
          <w:color w:val="auto"/>
          <w:sz w:val="24"/>
        </w:rPr>
        <w:br w:type="textWrapping"/>
      </w:r>
      <w:r>
        <w:rPr>
          <w:rFonts w:hint="eastAsia" w:ascii="宋体" w:hAnsi="宋体" w:eastAsia="宋体" w:cs="宋体"/>
          <w:bCs/>
          <w:color w:val="auto"/>
          <w:sz w:val="24"/>
        </w:rPr>
        <w:t xml:space="preserve">    1.我单位本招标项目所提供的货物或服务未侵犯知识产权。</w:t>
      </w:r>
    </w:p>
    <w:p w14:paraId="05D0D7EE">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2.我单位参与本项目投标前三年内，在经营活动中没有违法记录。</w:t>
      </w:r>
    </w:p>
    <w:p w14:paraId="1568C439">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4.我单位具备《中华人民共和国政府采购法》第二十二条规定的条件，承诺如下：</w:t>
      </w:r>
    </w:p>
    <w:p w14:paraId="529B7DF8">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（2）我方符合法律、行政法规规定的其他条件。</w:t>
      </w:r>
    </w:p>
    <w:p w14:paraId="0CF8164C">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5.我单位未被列入失信被执行人、税收违法案件当事人名单、政府采购严重违法失信行为记录名单。</w:t>
      </w:r>
    </w:p>
    <w:p w14:paraId="4ED809C9">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6.我方愿意向贵方提供任何与本项报价有关的数据、情况和技术资料。若贵方需要，我方愿意提供我方</w:t>
      </w:r>
      <w:r>
        <w:rPr>
          <w:rFonts w:hint="eastAsia" w:ascii="宋体" w:hAnsi="宋体" w:eastAsia="宋体" w:cs="宋体"/>
          <w:bCs/>
          <w:color w:val="auto"/>
          <w:sz w:val="24"/>
          <w:lang w:eastAsia="zh-CN"/>
        </w:rPr>
        <w:t>做出</w:t>
      </w:r>
      <w:r>
        <w:rPr>
          <w:rFonts w:hint="eastAsia" w:ascii="宋体" w:hAnsi="宋体" w:eastAsia="宋体" w:cs="宋体"/>
          <w:bCs/>
          <w:color w:val="auto"/>
          <w:sz w:val="24"/>
        </w:rPr>
        <w:t>的一切承诺的证明材料。</w:t>
      </w:r>
    </w:p>
    <w:p w14:paraId="78DB0A68">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7.我方与其他供应商不存在单位负责人为同一人或者存在直接控股、管理关系。</w:t>
      </w:r>
    </w:p>
    <w:p w14:paraId="098BA9B6">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8.我方承诺未为本项目提供整体设计、规范编制或者项目管理、监理、检测等服务。</w:t>
      </w:r>
    </w:p>
    <w:p w14:paraId="57DAA1AB">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9.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10.我单位如果中标，做到诚实守信，依照本项目</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需求内容、签署的采购合同及本单位在投标中</w:t>
      </w:r>
      <w:r>
        <w:rPr>
          <w:rFonts w:hint="eastAsia" w:ascii="宋体" w:hAnsi="宋体" w:eastAsia="宋体" w:cs="宋体"/>
          <w:bCs/>
          <w:color w:val="auto"/>
          <w:sz w:val="24"/>
          <w:lang w:eastAsia="zh-CN"/>
        </w:rPr>
        <w:t>所做的</w:t>
      </w:r>
      <w:r>
        <w:rPr>
          <w:rFonts w:hint="eastAsia" w:ascii="宋体" w:hAnsi="宋体" w:eastAsia="宋体" w:cs="宋体"/>
          <w:bCs/>
          <w:color w:val="auto"/>
          <w:sz w:val="24"/>
        </w:rPr>
        <w:t>一切承诺履约。</w:t>
      </w:r>
    </w:p>
    <w:p w14:paraId="76BEC3CB">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11.我单位承诺本项目的报价不低于我单位的成本价，不恶意低价谋取中标；对本项目的报价负责，中标后将严格按照本项目</w:t>
      </w:r>
      <w:r>
        <w:rPr>
          <w:rFonts w:hint="eastAsia" w:ascii="宋体" w:hAnsi="宋体" w:eastAsia="宋体" w:cs="宋体"/>
          <w:bCs/>
          <w:color w:val="auto"/>
          <w:sz w:val="24"/>
          <w:lang w:eastAsia="zh-CN"/>
        </w:rPr>
        <w:t>招标文件</w:t>
      </w:r>
      <w:r>
        <w:rPr>
          <w:rFonts w:hint="eastAsia" w:ascii="宋体" w:hAnsi="宋体" w:eastAsia="宋体" w:cs="宋体"/>
          <w:bCs/>
          <w:color w:val="auto"/>
          <w:sz w:val="24"/>
        </w:rPr>
        <w:t>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lang w:eastAsia="zh-CN"/>
        </w:rPr>
        <w:t>作出</w:t>
      </w:r>
      <w:r>
        <w:rPr>
          <w:rFonts w:hint="eastAsia" w:ascii="宋体" w:hAnsi="宋体" w:eastAsia="宋体" w:cs="宋体"/>
          <w:bCs/>
          <w:color w:val="auto"/>
          <w:sz w:val="24"/>
        </w:rPr>
        <w:t>的行政处罚。</w:t>
      </w:r>
    </w:p>
    <w:p w14:paraId="2756EC29">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13.我单位承诺不非法转包、分包。</w:t>
      </w:r>
    </w:p>
    <w:p w14:paraId="1181D79F">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14.我单位承诺未参与本项目的采购需求、技术指标、商务指标等内容的设定，不存在对其他投标供应商不公平的行为。</w:t>
      </w:r>
    </w:p>
    <w:p w14:paraId="40FB55CA">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以上承诺，如有违反，愿依照国家相关法律处理，并承担由此给采购人带来的损失。</w:t>
      </w:r>
    </w:p>
    <w:p w14:paraId="345CBB2B">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15.所有与本项目有关的函件请发往下列地址：</w:t>
      </w:r>
    </w:p>
    <w:p w14:paraId="5F15A3A2">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地 址：__________________，邮政编码：__________________</w:t>
      </w:r>
    </w:p>
    <w:p w14:paraId="0FDE3B99">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电 话：__________________，传 真：__________________</w:t>
      </w:r>
    </w:p>
    <w:p w14:paraId="33A47172">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代表姓名：_______________，职 务：__________________</w:t>
      </w:r>
    </w:p>
    <w:p w14:paraId="5040EE79">
      <w:pPr>
        <w:spacing w:line="480" w:lineRule="auto"/>
        <w:ind w:firstLine="5400"/>
        <w:rPr>
          <w:rFonts w:hint="eastAsia" w:ascii="宋体" w:hAnsi="宋体" w:eastAsia="宋体" w:cs="宋体"/>
          <w:bCs/>
          <w:color w:val="auto"/>
          <w:sz w:val="24"/>
        </w:rPr>
      </w:pPr>
    </w:p>
    <w:p w14:paraId="391E50D8">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69686901">
      <w:pPr>
        <w:spacing w:line="480" w:lineRule="auto"/>
        <w:ind w:firstLine="1473"/>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75E0834D">
      <w:pPr>
        <w:spacing w:line="480" w:lineRule="auto"/>
        <w:ind w:firstLine="5160"/>
        <w:rPr>
          <w:rFonts w:hint="eastAsia" w:ascii="宋体" w:hAnsi="宋体" w:eastAsia="宋体" w:cs="宋体"/>
          <w:bCs/>
          <w:color w:val="auto"/>
          <w:sz w:val="24"/>
        </w:rPr>
      </w:pPr>
      <w:r>
        <w:rPr>
          <w:rFonts w:hint="eastAsia" w:ascii="宋体" w:hAnsi="宋体" w:eastAsia="宋体" w:cs="宋体"/>
          <w:bCs/>
          <w:color w:val="auto"/>
          <w:sz w:val="24"/>
        </w:rPr>
        <w:t>日  期：</w:t>
      </w:r>
    </w:p>
    <w:p w14:paraId="7E813341">
      <w:pPr>
        <w:spacing w:line="400" w:lineRule="exact"/>
        <w:rPr>
          <w:rFonts w:hint="eastAsia" w:ascii="宋体" w:hAnsi="宋体" w:eastAsia="宋体" w:cs="宋体"/>
          <w:color w:val="auto"/>
          <w:sz w:val="24"/>
        </w:rPr>
      </w:pPr>
    </w:p>
    <w:p w14:paraId="73176DE5">
      <w:pPr>
        <w:spacing w:line="400" w:lineRule="exact"/>
        <w:rPr>
          <w:rFonts w:hint="eastAsia" w:ascii="宋体" w:hAnsi="宋体" w:eastAsia="宋体" w:cs="宋体"/>
          <w:color w:val="auto"/>
          <w:sz w:val="24"/>
        </w:rPr>
      </w:pPr>
    </w:p>
    <w:p w14:paraId="62940E8D">
      <w:pPr>
        <w:spacing w:line="400" w:lineRule="exact"/>
        <w:rPr>
          <w:rFonts w:hint="eastAsia" w:ascii="宋体" w:hAnsi="宋体" w:eastAsia="宋体" w:cs="宋体"/>
          <w:color w:val="auto"/>
          <w:sz w:val="24"/>
        </w:rPr>
      </w:pPr>
    </w:p>
    <w:p w14:paraId="4339FE58">
      <w:pPr>
        <w:spacing w:line="400" w:lineRule="exact"/>
        <w:rPr>
          <w:rFonts w:hint="eastAsia" w:ascii="宋体" w:hAnsi="宋体" w:eastAsia="宋体" w:cs="宋体"/>
          <w:color w:val="auto"/>
          <w:sz w:val="24"/>
        </w:rPr>
      </w:pPr>
    </w:p>
    <w:p w14:paraId="4043C098">
      <w:pPr>
        <w:spacing w:line="400" w:lineRule="exact"/>
        <w:rPr>
          <w:rFonts w:hint="eastAsia" w:ascii="宋体" w:hAnsi="宋体" w:eastAsia="宋体" w:cs="宋体"/>
          <w:color w:val="auto"/>
          <w:sz w:val="24"/>
        </w:rPr>
      </w:pPr>
    </w:p>
    <w:p w14:paraId="5B4F6C24">
      <w:pPr>
        <w:spacing w:line="400" w:lineRule="exact"/>
        <w:rPr>
          <w:rFonts w:hint="eastAsia" w:ascii="宋体" w:hAnsi="宋体" w:eastAsia="宋体" w:cs="宋体"/>
          <w:color w:val="auto"/>
          <w:sz w:val="24"/>
        </w:rPr>
      </w:pPr>
    </w:p>
    <w:p w14:paraId="61C10EF0">
      <w:pPr>
        <w:spacing w:line="400" w:lineRule="exact"/>
        <w:rPr>
          <w:rFonts w:hint="eastAsia" w:ascii="宋体" w:hAnsi="宋体" w:eastAsia="宋体" w:cs="宋体"/>
          <w:color w:val="auto"/>
          <w:sz w:val="24"/>
        </w:rPr>
      </w:pPr>
    </w:p>
    <w:p w14:paraId="3C57587F">
      <w:pPr>
        <w:spacing w:line="400" w:lineRule="exact"/>
        <w:rPr>
          <w:rFonts w:hint="eastAsia" w:ascii="宋体" w:hAnsi="宋体" w:eastAsia="宋体" w:cs="宋体"/>
          <w:color w:val="auto"/>
          <w:sz w:val="24"/>
        </w:rPr>
      </w:pPr>
    </w:p>
    <w:p w14:paraId="0E2D8E51">
      <w:pPr>
        <w:spacing w:line="400" w:lineRule="exact"/>
        <w:rPr>
          <w:rFonts w:hint="eastAsia" w:ascii="宋体" w:hAnsi="宋体" w:eastAsia="宋体" w:cs="宋体"/>
          <w:color w:val="auto"/>
          <w:sz w:val="24"/>
        </w:rPr>
      </w:pPr>
    </w:p>
    <w:p w14:paraId="303DCC53">
      <w:pPr>
        <w:spacing w:line="400" w:lineRule="exact"/>
        <w:rPr>
          <w:rFonts w:hint="eastAsia" w:ascii="宋体" w:hAnsi="宋体" w:eastAsia="宋体" w:cs="宋体"/>
          <w:color w:val="auto"/>
          <w:sz w:val="24"/>
        </w:rPr>
      </w:pPr>
    </w:p>
    <w:p w14:paraId="2BA923BA">
      <w:pPr>
        <w:spacing w:line="400" w:lineRule="exact"/>
        <w:rPr>
          <w:rFonts w:hint="eastAsia" w:ascii="宋体" w:hAnsi="宋体" w:eastAsia="宋体" w:cs="宋体"/>
          <w:color w:val="auto"/>
          <w:sz w:val="24"/>
        </w:rPr>
      </w:pPr>
    </w:p>
    <w:p w14:paraId="17213F37">
      <w:pPr>
        <w:pageBreakBefore/>
        <w:jc w:val="left"/>
        <w:outlineLvl w:val="0"/>
        <w:rPr>
          <w:rFonts w:hint="eastAsia" w:ascii="宋体" w:hAnsi="宋体" w:eastAsia="宋体" w:cs="宋体"/>
          <w:bCs/>
          <w:color w:val="auto"/>
          <w:sz w:val="24"/>
        </w:rPr>
      </w:pPr>
      <w:bookmarkStart w:id="18" w:name="_Toc36414927"/>
      <w:r>
        <w:rPr>
          <w:rFonts w:hint="eastAsia" w:ascii="宋体" w:hAnsi="宋体" w:eastAsia="宋体" w:cs="宋体"/>
          <w:bCs/>
          <w:color w:val="auto"/>
          <w:sz w:val="24"/>
        </w:rPr>
        <w:t>（五）开标一览表（格式）：</w:t>
      </w:r>
      <w:bookmarkEnd w:id="18"/>
    </w:p>
    <w:p w14:paraId="78B4D19B">
      <w:pPr>
        <w:rPr>
          <w:rFonts w:hint="eastAsia" w:ascii="宋体" w:hAnsi="宋体" w:eastAsia="宋体" w:cs="宋体"/>
          <w:color w:val="auto"/>
        </w:rPr>
      </w:pPr>
    </w:p>
    <w:p w14:paraId="2D1B8F7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开标一览表 </w:t>
      </w:r>
    </w:p>
    <w:p w14:paraId="136A49D0">
      <w:pPr>
        <w:rPr>
          <w:rFonts w:hint="eastAsia" w:ascii="宋体" w:hAnsi="宋体" w:eastAsia="宋体" w:cs="宋体"/>
          <w:color w:val="auto"/>
        </w:rPr>
      </w:pPr>
    </w:p>
    <w:p w14:paraId="6B4FCBC5">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rPr>
        <w:t>投标人全称（CA公章）：</w:t>
      </w:r>
    </w:p>
    <w:p w14:paraId="001ADD9E">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rPr>
        <w:t>项目名称：</w:t>
      </w:r>
    </w:p>
    <w:p w14:paraId="0B97833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项目编号：</w:t>
      </w:r>
    </w:p>
    <w:p w14:paraId="4396CF8E">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rPr>
        <w:t>分包号：</w:t>
      </w:r>
    </w:p>
    <w:tbl>
      <w:tblPr>
        <w:tblStyle w:val="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84"/>
        <w:gridCol w:w="3574"/>
      </w:tblGrid>
      <w:tr w14:paraId="4F155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3205" w:type="pct"/>
            <w:noWrap w:val="0"/>
            <w:vAlign w:val="center"/>
          </w:tcPr>
          <w:p w14:paraId="5FD25D71">
            <w:pPr>
              <w:jc w:val="center"/>
              <w:rPr>
                <w:rFonts w:hint="eastAsia" w:ascii="宋体" w:hAnsi="宋体" w:eastAsia="宋体" w:cs="宋体"/>
                <w:b/>
                <w:bCs/>
                <w:sz w:val="24"/>
                <w:szCs w:val="24"/>
                <w:highlight w:val="none"/>
              </w:rPr>
            </w:pPr>
            <w:r>
              <w:rPr>
                <w:rFonts w:hint="eastAsia" w:ascii="宋体" w:hAnsi="宋体" w:eastAsia="宋体" w:cs="宋体"/>
                <w:sz w:val="24"/>
                <w:szCs w:val="24"/>
              </w:rPr>
              <w:t>投标货物名称</w:t>
            </w:r>
          </w:p>
        </w:tc>
        <w:tc>
          <w:tcPr>
            <w:tcW w:w="1794" w:type="pct"/>
            <w:noWrap w:val="0"/>
            <w:vAlign w:val="center"/>
          </w:tcPr>
          <w:p w14:paraId="5420D919">
            <w:pPr>
              <w:jc w:val="center"/>
              <w:rPr>
                <w:rFonts w:hint="eastAsia" w:ascii="宋体" w:hAnsi="宋体" w:eastAsia="宋体" w:cs="宋体"/>
                <w:b/>
                <w:bCs/>
                <w:sz w:val="24"/>
                <w:szCs w:val="24"/>
                <w:highlight w:val="none"/>
              </w:rPr>
            </w:pPr>
            <w:r>
              <w:rPr>
                <w:rFonts w:hint="eastAsia" w:ascii="宋体" w:hAnsi="宋体" w:eastAsia="宋体" w:cs="宋体"/>
                <w:sz w:val="24"/>
                <w:szCs w:val="24"/>
              </w:rPr>
              <w:t>总价（小写）</w:t>
            </w:r>
          </w:p>
        </w:tc>
      </w:tr>
      <w:tr w14:paraId="3DEDC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205" w:type="pct"/>
            <w:noWrap w:val="0"/>
            <w:vAlign w:val="center"/>
          </w:tcPr>
          <w:p w14:paraId="1E44BD38">
            <w:pPr>
              <w:pStyle w:val="329"/>
              <w:spacing w:line="400" w:lineRule="exact"/>
              <w:jc w:val="center"/>
              <w:rPr>
                <w:rFonts w:hint="eastAsia" w:ascii="宋体" w:hAnsi="宋体" w:eastAsia="宋体" w:cs="宋体"/>
                <w:bCs/>
                <w:szCs w:val="24"/>
                <w:highlight w:val="none"/>
              </w:rPr>
            </w:pPr>
          </w:p>
        </w:tc>
        <w:tc>
          <w:tcPr>
            <w:tcW w:w="1794" w:type="pct"/>
            <w:noWrap w:val="0"/>
            <w:vAlign w:val="center"/>
          </w:tcPr>
          <w:p w14:paraId="6A7529DD">
            <w:pPr>
              <w:pStyle w:val="329"/>
              <w:rPr>
                <w:rFonts w:hint="eastAsia" w:ascii="宋体" w:hAnsi="宋体" w:eastAsia="宋体" w:cs="宋体"/>
                <w:b/>
                <w:szCs w:val="24"/>
                <w:highlight w:val="none"/>
              </w:rPr>
            </w:pPr>
          </w:p>
        </w:tc>
      </w:tr>
    </w:tbl>
    <w:p w14:paraId="410A951C">
      <w:pPr>
        <w:spacing w:line="400" w:lineRule="exact"/>
        <w:rPr>
          <w:rFonts w:hint="eastAsia" w:ascii="宋体" w:hAnsi="宋体" w:eastAsia="宋体" w:cs="宋体"/>
          <w:bCs/>
          <w:sz w:val="24"/>
          <w:szCs w:val="24"/>
          <w:highlight w:val="none"/>
        </w:rPr>
      </w:pPr>
    </w:p>
    <w:p w14:paraId="621D5CC1">
      <w:pPr>
        <w:spacing w:line="400" w:lineRule="exact"/>
        <w:rPr>
          <w:rFonts w:hint="eastAsia" w:ascii="宋体" w:hAnsi="宋体" w:eastAsia="宋体" w:cs="宋体"/>
          <w:bCs/>
          <w:sz w:val="24"/>
          <w:szCs w:val="24"/>
          <w:highlight w:val="none"/>
        </w:rPr>
      </w:pPr>
    </w:p>
    <w:p w14:paraId="4CA90F67">
      <w:pPr>
        <w:spacing w:line="4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8B2877B">
      <w:pPr>
        <w:spacing w:line="460" w:lineRule="exact"/>
        <w:ind w:firstLine="470"/>
        <w:rPr>
          <w:rFonts w:hint="eastAsia" w:ascii="宋体" w:hAnsi="宋体" w:eastAsia="宋体" w:cs="宋体"/>
          <w:bCs/>
          <w:color w:val="auto"/>
          <w:sz w:val="24"/>
          <w:szCs w:val="22"/>
        </w:rPr>
      </w:pPr>
    </w:p>
    <w:p w14:paraId="78886259">
      <w:pPr>
        <w:spacing w:line="400" w:lineRule="exact"/>
        <w:rPr>
          <w:rFonts w:hint="eastAsia" w:ascii="宋体" w:hAnsi="宋体" w:eastAsia="宋体" w:cs="宋体"/>
          <w:color w:val="auto"/>
          <w:sz w:val="24"/>
        </w:rPr>
      </w:pPr>
    </w:p>
    <w:p w14:paraId="6AE219CF">
      <w:pPr>
        <w:outlineLvl w:val="0"/>
        <w:rPr>
          <w:rFonts w:hint="eastAsia" w:ascii="宋体" w:hAnsi="宋体" w:eastAsia="宋体" w:cs="宋体"/>
          <w:bCs/>
          <w:color w:val="auto"/>
          <w:sz w:val="24"/>
        </w:rPr>
      </w:pPr>
      <w:bookmarkStart w:id="19" w:name="_Toc245033583"/>
    </w:p>
    <w:p w14:paraId="21778DAA">
      <w:pPr>
        <w:outlineLvl w:val="0"/>
        <w:rPr>
          <w:rFonts w:hint="eastAsia" w:ascii="宋体" w:hAnsi="宋体" w:eastAsia="宋体" w:cs="宋体"/>
          <w:bCs/>
          <w:color w:val="auto"/>
          <w:sz w:val="24"/>
        </w:rPr>
      </w:pPr>
    </w:p>
    <w:p w14:paraId="01302D3B">
      <w:pPr>
        <w:pageBreakBefore/>
        <w:jc w:val="left"/>
        <w:outlineLvl w:val="0"/>
        <w:rPr>
          <w:rFonts w:hint="eastAsia" w:ascii="宋体" w:hAnsi="宋体" w:eastAsia="宋体" w:cs="宋体"/>
          <w:bCs/>
          <w:color w:val="auto"/>
          <w:sz w:val="24"/>
          <w:lang w:eastAsia="zh-CN"/>
        </w:rPr>
      </w:pPr>
      <w:bookmarkStart w:id="20" w:name="_Hlk88427648"/>
      <w:r>
        <w:rPr>
          <w:rFonts w:hint="eastAsia" w:ascii="宋体" w:hAnsi="宋体" w:eastAsia="宋体" w:cs="宋体"/>
          <w:bCs/>
          <w:color w:val="auto"/>
          <w:sz w:val="24"/>
        </w:rPr>
        <w:t>（</w:t>
      </w:r>
      <w:r>
        <w:rPr>
          <w:rFonts w:hint="eastAsia" w:ascii="宋体" w:hAnsi="宋体" w:eastAsia="宋体" w:cs="宋体"/>
          <w:bCs/>
          <w:color w:val="auto"/>
          <w:sz w:val="24"/>
          <w:lang w:val="en-US" w:eastAsia="zh-CN"/>
        </w:rPr>
        <w:t>六</w:t>
      </w:r>
      <w:r>
        <w:rPr>
          <w:rFonts w:hint="eastAsia" w:ascii="宋体" w:hAnsi="宋体" w:eastAsia="宋体" w:cs="宋体"/>
          <w:bCs/>
          <w:color w:val="auto"/>
          <w:sz w:val="24"/>
        </w:rPr>
        <w:t>）</w:t>
      </w:r>
      <w:r>
        <w:rPr>
          <w:rFonts w:hint="eastAsia" w:ascii="宋体" w:hAnsi="宋体" w:cs="宋体"/>
          <w:bCs/>
          <w:color w:val="auto"/>
          <w:sz w:val="24"/>
          <w:lang w:eastAsia="zh-CN"/>
        </w:rPr>
        <w:t>投标产品配置及分项报价表</w:t>
      </w:r>
      <w:r>
        <w:rPr>
          <w:rFonts w:hint="eastAsia" w:ascii="宋体" w:hAnsi="宋体" w:eastAsia="宋体" w:cs="宋体"/>
          <w:bCs/>
          <w:color w:val="auto"/>
          <w:sz w:val="24"/>
        </w:rPr>
        <w:t>（格式）</w:t>
      </w:r>
      <w:bookmarkEnd w:id="20"/>
      <w:r>
        <w:rPr>
          <w:rFonts w:hint="eastAsia" w:ascii="宋体" w:hAnsi="宋体" w:eastAsia="宋体" w:cs="宋体"/>
          <w:bCs/>
          <w:color w:val="auto"/>
          <w:sz w:val="24"/>
          <w:lang w:eastAsia="zh-CN"/>
        </w:rPr>
        <w:t>：</w:t>
      </w:r>
    </w:p>
    <w:p w14:paraId="69409C84">
      <w:pPr>
        <w:keepNext w:val="0"/>
        <w:keepLines w:val="0"/>
        <w:pageBreakBefore w:val="0"/>
        <w:widowControl w:val="0"/>
        <w:spacing w:line="400" w:lineRule="exact"/>
        <w:jc w:val="center"/>
        <w:rPr>
          <w:rFonts w:hint="eastAsia" w:ascii="宋体" w:hAnsi="宋体" w:eastAsia="宋体" w:cs="宋体"/>
          <w:b/>
          <w:color w:val="auto"/>
          <w:sz w:val="28"/>
          <w:szCs w:val="28"/>
          <w:lang w:eastAsia="zh-CN"/>
        </w:rPr>
      </w:pPr>
      <w:r>
        <w:rPr>
          <w:rFonts w:hint="eastAsia" w:ascii="宋体" w:hAnsi="宋体" w:cs="宋体"/>
          <w:b/>
          <w:color w:val="auto"/>
          <w:sz w:val="28"/>
          <w:szCs w:val="28"/>
          <w:lang w:eastAsia="zh-CN"/>
        </w:rPr>
        <w:t>投标产品配置及分项报价表</w:t>
      </w:r>
    </w:p>
    <w:p w14:paraId="51FC6658">
      <w:pPr>
        <w:keepNext w:val="0"/>
        <w:keepLines w:val="0"/>
        <w:pageBreakBefore w:val="0"/>
        <w:widowControl w:val="0"/>
        <w:spacing w:line="400" w:lineRule="exact"/>
        <w:ind w:firstLine="120"/>
        <w:rPr>
          <w:rFonts w:hint="eastAsia" w:ascii="宋体" w:hAnsi="宋体" w:eastAsia="宋体" w:cs="宋体"/>
          <w:bCs/>
          <w:color w:val="auto"/>
          <w:sz w:val="24"/>
          <w:lang w:eastAsia="zh-CN"/>
        </w:rPr>
      </w:pPr>
      <w:r>
        <w:rPr>
          <w:rFonts w:hint="eastAsia" w:ascii="宋体" w:hAnsi="宋体" w:eastAsia="宋体" w:cs="宋体"/>
          <w:bCs/>
          <w:color w:val="auto"/>
          <w:sz w:val="24"/>
        </w:rPr>
        <w:t>项目编号：</w:t>
      </w:r>
      <w:r>
        <w:rPr>
          <w:rFonts w:hint="eastAsia" w:ascii="宋体" w:hAnsi="宋体" w:cs="宋体"/>
          <w:bCs/>
          <w:color w:val="auto"/>
          <w:sz w:val="24"/>
          <w:lang w:eastAsia="zh-CN"/>
        </w:rPr>
        <w:t>JSZC-320211-ZXTC-G2025-0026</w:t>
      </w:r>
    </w:p>
    <w:p w14:paraId="082552B2">
      <w:pPr>
        <w:keepNext w:val="0"/>
        <w:keepLines w:val="0"/>
        <w:pageBreakBefore w:val="0"/>
        <w:widowControl w:val="0"/>
        <w:spacing w:line="400" w:lineRule="exact"/>
        <w:ind w:firstLine="120"/>
        <w:rPr>
          <w:rFonts w:hint="eastAsia" w:ascii="宋体" w:hAnsi="宋体" w:eastAsia="宋体" w:cs="宋体"/>
          <w:bCs/>
          <w:color w:val="auto"/>
          <w:sz w:val="24"/>
        </w:rPr>
      </w:pPr>
      <w:r>
        <w:rPr>
          <w:rFonts w:hint="eastAsia" w:ascii="宋体" w:hAnsi="宋体" w:eastAsia="宋体" w:cs="宋体"/>
          <w:bCs/>
          <w:color w:val="auto"/>
          <w:sz w:val="24"/>
        </w:rPr>
        <w:t>货币单位：人民币元</w:t>
      </w:r>
    </w:p>
    <w:tbl>
      <w:tblPr>
        <w:tblStyle w:val="62"/>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0"/>
        <w:gridCol w:w="2340"/>
        <w:gridCol w:w="1786"/>
        <w:gridCol w:w="1208"/>
        <w:gridCol w:w="1781"/>
        <w:gridCol w:w="1894"/>
      </w:tblGrid>
      <w:tr w14:paraId="5B73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375" w:type="pct"/>
            <w:noWrap w:val="0"/>
            <w:tcMar>
              <w:top w:w="15" w:type="dxa"/>
              <w:left w:w="15" w:type="dxa"/>
              <w:bottom w:w="0" w:type="dxa"/>
              <w:right w:w="15" w:type="dxa"/>
            </w:tcMar>
            <w:vAlign w:val="center"/>
          </w:tcPr>
          <w:p w14:paraId="104A47A0">
            <w:pPr>
              <w:spacing w:before="5" w:line="36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1201" w:type="pct"/>
            <w:noWrap w:val="0"/>
            <w:tcMar>
              <w:top w:w="15" w:type="dxa"/>
              <w:left w:w="15" w:type="dxa"/>
              <w:bottom w:w="0" w:type="dxa"/>
              <w:right w:w="15" w:type="dxa"/>
            </w:tcMar>
            <w:vAlign w:val="center"/>
          </w:tcPr>
          <w:p w14:paraId="2DDF0A89">
            <w:pPr>
              <w:spacing w:before="5" w:line="360" w:lineRule="auto"/>
              <w:jc w:val="center"/>
              <w:rPr>
                <w:rFonts w:hint="eastAsia" w:ascii="宋体" w:hAnsi="宋体" w:eastAsia="宋体" w:cs="宋体"/>
                <w:sz w:val="21"/>
                <w:szCs w:val="21"/>
              </w:rPr>
            </w:pPr>
            <w:r>
              <w:rPr>
                <w:rFonts w:hint="eastAsia" w:ascii="宋体" w:hAnsi="宋体" w:eastAsia="宋体" w:cs="宋体"/>
                <w:sz w:val="21"/>
                <w:szCs w:val="21"/>
              </w:rPr>
              <w:t>名称</w:t>
            </w:r>
          </w:p>
        </w:tc>
        <w:tc>
          <w:tcPr>
            <w:tcW w:w="917" w:type="pct"/>
            <w:noWrap w:val="0"/>
            <w:tcMar>
              <w:top w:w="15" w:type="dxa"/>
              <w:left w:w="15" w:type="dxa"/>
              <w:bottom w:w="0" w:type="dxa"/>
              <w:right w:w="15" w:type="dxa"/>
            </w:tcMar>
            <w:vAlign w:val="center"/>
          </w:tcPr>
          <w:p w14:paraId="58B3FD7A">
            <w:pPr>
              <w:spacing w:before="5" w:line="360" w:lineRule="auto"/>
              <w:jc w:val="center"/>
              <w:rPr>
                <w:rFonts w:hint="eastAsia" w:ascii="宋体" w:hAnsi="宋体" w:eastAsia="宋体" w:cs="宋体"/>
                <w:sz w:val="21"/>
                <w:szCs w:val="21"/>
              </w:rPr>
            </w:pPr>
            <w:r>
              <w:rPr>
                <w:rFonts w:hint="eastAsia" w:ascii="宋体" w:hAnsi="宋体" w:eastAsia="宋体" w:cs="宋体"/>
                <w:sz w:val="21"/>
                <w:szCs w:val="21"/>
              </w:rPr>
              <w:t>数量</w:t>
            </w:r>
          </w:p>
        </w:tc>
        <w:tc>
          <w:tcPr>
            <w:tcW w:w="620" w:type="pct"/>
            <w:noWrap w:val="0"/>
            <w:tcMar>
              <w:top w:w="15" w:type="dxa"/>
              <w:left w:w="15" w:type="dxa"/>
              <w:bottom w:w="0" w:type="dxa"/>
              <w:right w:w="15" w:type="dxa"/>
            </w:tcMar>
            <w:vAlign w:val="center"/>
          </w:tcPr>
          <w:p w14:paraId="7BF2792E">
            <w:pPr>
              <w:spacing w:before="5"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单位</w:t>
            </w:r>
          </w:p>
        </w:tc>
        <w:tc>
          <w:tcPr>
            <w:tcW w:w="914" w:type="pct"/>
            <w:noWrap w:val="0"/>
            <w:tcMar>
              <w:top w:w="15" w:type="dxa"/>
              <w:left w:w="15" w:type="dxa"/>
              <w:bottom w:w="0" w:type="dxa"/>
              <w:right w:w="15" w:type="dxa"/>
            </w:tcMar>
            <w:vAlign w:val="center"/>
          </w:tcPr>
          <w:p w14:paraId="52D38109">
            <w:pPr>
              <w:spacing w:before="5" w:line="360" w:lineRule="auto"/>
              <w:jc w:val="center"/>
              <w:rPr>
                <w:rFonts w:hint="eastAsia" w:ascii="宋体" w:hAnsi="宋体" w:eastAsia="宋体" w:cs="宋体"/>
                <w:sz w:val="21"/>
                <w:szCs w:val="21"/>
              </w:rPr>
            </w:pPr>
            <w:r>
              <w:rPr>
                <w:rFonts w:hint="eastAsia" w:ascii="宋体" w:hAnsi="宋体" w:eastAsia="宋体" w:cs="宋体"/>
                <w:sz w:val="21"/>
                <w:szCs w:val="21"/>
              </w:rPr>
              <w:t>单价</w:t>
            </w:r>
          </w:p>
        </w:tc>
        <w:tc>
          <w:tcPr>
            <w:tcW w:w="971" w:type="pct"/>
            <w:noWrap w:val="0"/>
            <w:vAlign w:val="center"/>
          </w:tcPr>
          <w:p w14:paraId="23AD911E">
            <w:pPr>
              <w:spacing w:before="5" w:line="36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合计</w:t>
            </w:r>
          </w:p>
        </w:tc>
      </w:tr>
      <w:tr w14:paraId="22CC1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trPr>
        <w:tc>
          <w:tcPr>
            <w:tcW w:w="375" w:type="pct"/>
            <w:noWrap w:val="0"/>
            <w:tcMar>
              <w:top w:w="15" w:type="dxa"/>
              <w:left w:w="15" w:type="dxa"/>
              <w:bottom w:w="0" w:type="dxa"/>
              <w:right w:w="15" w:type="dxa"/>
            </w:tcMar>
            <w:vAlign w:val="center"/>
          </w:tcPr>
          <w:p w14:paraId="497243D5">
            <w:pPr>
              <w:pStyle w:val="39"/>
              <w:pBdr>
                <w:bottom w:val="none" w:color="auto" w:sz="0" w:space="0"/>
              </w:pBdr>
              <w:tabs>
                <w:tab w:val="clear" w:pos="4153"/>
                <w:tab w:val="clear" w:pos="8306"/>
              </w:tabs>
              <w:spacing w:before="5"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2340" w:type="dxa"/>
            <w:noWrap w:val="0"/>
            <w:tcMar>
              <w:top w:w="15" w:type="dxa"/>
              <w:left w:w="15" w:type="dxa"/>
              <w:bottom w:w="0" w:type="dxa"/>
              <w:right w:w="15" w:type="dxa"/>
            </w:tcMar>
            <w:vAlign w:val="center"/>
          </w:tcPr>
          <w:p w14:paraId="23F5F981">
            <w:pPr>
              <w:pStyle w:val="24"/>
              <w:widowControl w:val="0"/>
              <w:ind w:left="0" w:leftChars="0" w:firstLine="0" w:firstLineChars="0"/>
              <w:jc w:val="center"/>
              <w:rPr>
                <w:rFonts w:hint="eastAsia" w:ascii="宋体" w:hAnsi="宋体" w:eastAsia="宋体" w:cs="宋体"/>
                <w:bCs/>
                <w:sz w:val="21"/>
                <w:szCs w:val="21"/>
              </w:rPr>
            </w:pPr>
            <w:r>
              <w:rPr>
                <w:rFonts w:hint="eastAsia" w:ascii="宋体" w:hAnsi="宋体" w:eastAsia="宋体" w:cs="宋体"/>
                <w:b w:val="0"/>
                <w:bCs w:val="0"/>
                <w:color w:val="auto"/>
                <w:sz w:val="22"/>
                <w:szCs w:val="22"/>
                <w:highlight w:val="none"/>
                <w:lang w:val="en-US" w:eastAsia="zh-CN"/>
              </w:rPr>
              <w:t>飞秒激光器</w:t>
            </w:r>
          </w:p>
        </w:tc>
        <w:tc>
          <w:tcPr>
            <w:tcW w:w="1786" w:type="dxa"/>
            <w:noWrap w:val="0"/>
            <w:tcMar>
              <w:top w:w="15" w:type="dxa"/>
              <w:left w:w="15" w:type="dxa"/>
              <w:bottom w:w="0" w:type="dxa"/>
              <w:right w:w="15" w:type="dxa"/>
            </w:tcMar>
            <w:vAlign w:val="center"/>
          </w:tcPr>
          <w:p w14:paraId="150CE3FB">
            <w:pPr>
              <w:pStyle w:val="24"/>
              <w:widowControl w:val="0"/>
              <w:ind w:left="0" w:leftChars="0" w:firstLine="0" w:firstLineChars="0"/>
              <w:jc w:val="center"/>
              <w:rPr>
                <w:rFonts w:hint="eastAsia" w:ascii="宋体" w:hAnsi="宋体" w:eastAsia="宋体" w:cs="宋体"/>
                <w:bCs/>
                <w:sz w:val="21"/>
                <w:szCs w:val="21"/>
              </w:rPr>
            </w:pPr>
            <w:r>
              <w:rPr>
                <w:rFonts w:hint="eastAsia" w:ascii="宋体" w:hAnsi="宋体" w:eastAsia="宋体" w:cs="宋体"/>
                <w:b w:val="0"/>
                <w:bCs w:val="0"/>
                <w:color w:val="auto"/>
                <w:sz w:val="22"/>
                <w:szCs w:val="22"/>
                <w:highlight w:val="none"/>
                <w:lang w:val="en-US" w:eastAsia="zh-CN"/>
              </w:rPr>
              <w:t>2</w:t>
            </w:r>
          </w:p>
        </w:tc>
        <w:tc>
          <w:tcPr>
            <w:tcW w:w="1208" w:type="dxa"/>
            <w:noWrap w:val="0"/>
            <w:tcMar>
              <w:top w:w="15" w:type="dxa"/>
              <w:left w:w="15" w:type="dxa"/>
              <w:bottom w:w="0" w:type="dxa"/>
              <w:right w:w="15" w:type="dxa"/>
            </w:tcMar>
            <w:vAlign w:val="center"/>
          </w:tcPr>
          <w:p w14:paraId="3392883B">
            <w:pPr>
              <w:pStyle w:val="24"/>
              <w:widowControl w:val="0"/>
              <w:ind w:left="0" w:leftChars="0" w:firstLine="0" w:firstLineChars="0"/>
              <w:jc w:val="center"/>
              <w:rPr>
                <w:rFonts w:hint="eastAsia" w:ascii="宋体" w:hAnsi="宋体" w:eastAsia="宋体" w:cs="宋体"/>
                <w:bCs/>
                <w:sz w:val="21"/>
                <w:szCs w:val="21"/>
                <w:lang w:val="en-US" w:eastAsia="zh-CN"/>
              </w:rPr>
            </w:pPr>
            <w:r>
              <w:rPr>
                <w:rFonts w:hint="eastAsia" w:ascii="宋体" w:hAnsi="宋体" w:eastAsia="宋体" w:cs="宋体"/>
                <w:b w:val="0"/>
                <w:bCs w:val="0"/>
                <w:color w:val="auto"/>
                <w:sz w:val="22"/>
                <w:szCs w:val="22"/>
                <w:highlight w:val="none"/>
                <w:lang w:val="en-US" w:eastAsia="zh-CN"/>
              </w:rPr>
              <w:t>套</w:t>
            </w:r>
          </w:p>
        </w:tc>
        <w:tc>
          <w:tcPr>
            <w:tcW w:w="914" w:type="pct"/>
            <w:noWrap w:val="0"/>
            <w:tcMar>
              <w:top w:w="15" w:type="dxa"/>
              <w:left w:w="15" w:type="dxa"/>
              <w:bottom w:w="0" w:type="dxa"/>
              <w:right w:w="15" w:type="dxa"/>
            </w:tcMar>
            <w:vAlign w:val="center"/>
          </w:tcPr>
          <w:p w14:paraId="5A38B595">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　</w:t>
            </w:r>
          </w:p>
        </w:tc>
        <w:tc>
          <w:tcPr>
            <w:tcW w:w="971" w:type="pct"/>
            <w:noWrap w:val="0"/>
            <w:vAlign w:val="center"/>
          </w:tcPr>
          <w:p w14:paraId="1AA7DDE0">
            <w:pPr>
              <w:spacing w:line="360" w:lineRule="auto"/>
              <w:jc w:val="center"/>
              <w:rPr>
                <w:rFonts w:hint="eastAsia" w:ascii="宋体" w:hAnsi="宋体" w:eastAsia="宋体" w:cs="宋体"/>
                <w:b/>
                <w:bCs/>
                <w:sz w:val="21"/>
                <w:szCs w:val="21"/>
              </w:rPr>
            </w:pPr>
          </w:p>
        </w:tc>
      </w:tr>
      <w:tr w14:paraId="61C1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375" w:type="pct"/>
            <w:noWrap w:val="0"/>
            <w:tcMar>
              <w:top w:w="15" w:type="dxa"/>
              <w:left w:w="15" w:type="dxa"/>
              <w:bottom w:w="0" w:type="dxa"/>
              <w:right w:w="15" w:type="dxa"/>
            </w:tcMar>
            <w:vAlign w:val="center"/>
          </w:tcPr>
          <w:p w14:paraId="4D47DAD3">
            <w:pPr>
              <w:spacing w:line="360" w:lineRule="auto"/>
              <w:jc w:val="center"/>
              <w:rPr>
                <w:rFonts w:hint="eastAsia" w:ascii="宋体" w:hAnsi="宋体" w:eastAsia="宋体" w:cs="宋体"/>
                <w:sz w:val="21"/>
                <w:szCs w:val="21"/>
              </w:rPr>
            </w:pPr>
          </w:p>
        </w:tc>
        <w:tc>
          <w:tcPr>
            <w:tcW w:w="1201" w:type="pct"/>
            <w:noWrap w:val="0"/>
            <w:tcMar>
              <w:top w:w="15" w:type="dxa"/>
              <w:left w:w="15" w:type="dxa"/>
              <w:bottom w:w="0" w:type="dxa"/>
              <w:right w:w="15" w:type="dxa"/>
            </w:tcMar>
            <w:vAlign w:val="center"/>
          </w:tcPr>
          <w:p w14:paraId="476E6293">
            <w:pPr>
              <w:pStyle w:val="39"/>
              <w:pBdr>
                <w:bottom w:val="none" w:color="auto" w:sz="0" w:space="0"/>
              </w:pBdr>
              <w:tabs>
                <w:tab w:val="clear" w:pos="4153"/>
                <w:tab w:val="clear" w:pos="8306"/>
              </w:tabs>
              <w:spacing w:line="360" w:lineRule="auto"/>
              <w:rPr>
                <w:rFonts w:hint="eastAsia" w:ascii="宋体" w:hAnsi="宋体" w:eastAsia="宋体" w:cs="宋体"/>
                <w:bCs/>
                <w:sz w:val="21"/>
                <w:szCs w:val="21"/>
              </w:rPr>
            </w:pPr>
          </w:p>
        </w:tc>
        <w:tc>
          <w:tcPr>
            <w:tcW w:w="917" w:type="pct"/>
            <w:noWrap w:val="0"/>
            <w:tcMar>
              <w:top w:w="15" w:type="dxa"/>
              <w:left w:w="15" w:type="dxa"/>
              <w:bottom w:w="0" w:type="dxa"/>
              <w:right w:w="15" w:type="dxa"/>
            </w:tcMar>
            <w:vAlign w:val="center"/>
          </w:tcPr>
          <w:p w14:paraId="45CB375A">
            <w:pPr>
              <w:spacing w:line="360" w:lineRule="auto"/>
              <w:jc w:val="center"/>
              <w:rPr>
                <w:rFonts w:hint="eastAsia" w:ascii="宋体" w:hAnsi="宋体" w:eastAsia="宋体" w:cs="宋体"/>
                <w:bCs/>
                <w:sz w:val="21"/>
                <w:szCs w:val="21"/>
              </w:rPr>
            </w:pPr>
          </w:p>
        </w:tc>
        <w:tc>
          <w:tcPr>
            <w:tcW w:w="620" w:type="pct"/>
            <w:noWrap w:val="0"/>
            <w:tcMar>
              <w:top w:w="15" w:type="dxa"/>
              <w:left w:w="15" w:type="dxa"/>
              <w:bottom w:w="0" w:type="dxa"/>
              <w:right w:w="15" w:type="dxa"/>
            </w:tcMar>
            <w:vAlign w:val="center"/>
          </w:tcPr>
          <w:p w14:paraId="7992F369">
            <w:pPr>
              <w:spacing w:line="360" w:lineRule="auto"/>
              <w:jc w:val="center"/>
              <w:rPr>
                <w:rFonts w:hint="eastAsia" w:ascii="宋体" w:hAnsi="宋体" w:eastAsia="宋体" w:cs="宋体"/>
                <w:bCs/>
                <w:sz w:val="21"/>
                <w:szCs w:val="21"/>
              </w:rPr>
            </w:pPr>
          </w:p>
        </w:tc>
        <w:tc>
          <w:tcPr>
            <w:tcW w:w="914" w:type="pct"/>
            <w:noWrap w:val="0"/>
            <w:tcMar>
              <w:top w:w="15" w:type="dxa"/>
              <w:left w:w="15" w:type="dxa"/>
              <w:bottom w:w="0" w:type="dxa"/>
              <w:right w:w="15" w:type="dxa"/>
            </w:tcMar>
            <w:vAlign w:val="center"/>
          </w:tcPr>
          <w:p w14:paraId="46BFB5A2">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　</w:t>
            </w:r>
          </w:p>
        </w:tc>
        <w:tc>
          <w:tcPr>
            <w:tcW w:w="971" w:type="pct"/>
            <w:noWrap w:val="0"/>
            <w:vAlign w:val="center"/>
          </w:tcPr>
          <w:p w14:paraId="042DB98D">
            <w:pPr>
              <w:spacing w:line="360" w:lineRule="auto"/>
              <w:jc w:val="center"/>
              <w:rPr>
                <w:rFonts w:hint="eastAsia" w:ascii="宋体" w:hAnsi="宋体" w:eastAsia="宋体" w:cs="宋体"/>
                <w:b/>
                <w:bCs/>
                <w:sz w:val="21"/>
                <w:szCs w:val="21"/>
              </w:rPr>
            </w:pPr>
          </w:p>
        </w:tc>
      </w:tr>
      <w:tr w14:paraId="69B8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375" w:type="pct"/>
            <w:noWrap w:val="0"/>
            <w:tcMar>
              <w:top w:w="15" w:type="dxa"/>
              <w:left w:w="15" w:type="dxa"/>
              <w:bottom w:w="0" w:type="dxa"/>
              <w:right w:w="15" w:type="dxa"/>
            </w:tcMar>
            <w:vAlign w:val="center"/>
          </w:tcPr>
          <w:p w14:paraId="072ADE93">
            <w:pPr>
              <w:spacing w:line="360" w:lineRule="auto"/>
              <w:jc w:val="center"/>
              <w:rPr>
                <w:rFonts w:hint="eastAsia" w:ascii="宋体" w:hAnsi="宋体" w:eastAsia="宋体" w:cs="宋体"/>
                <w:sz w:val="21"/>
                <w:szCs w:val="21"/>
              </w:rPr>
            </w:pPr>
          </w:p>
        </w:tc>
        <w:tc>
          <w:tcPr>
            <w:tcW w:w="1201" w:type="pct"/>
            <w:noWrap w:val="0"/>
            <w:tcMar>
              <w:top w:w="15" w:type="dxa"/>
              <w:left w:w="15" w:type="dxa"/>
              <w:bottom w:w="0" w:type="dxa"/>
              <w:right w:w="15" w:type="dxa"/>
            </w:tcMar>
            <w:vAlign w:val="center"/>
          </w:tcPr>
          <w:p w14:paraId="3CDC8BDF">
            <w:pPr>
              <w:pStyle w:val="39"/>
              <w:pBdr>
                <w:bottom w:val="none" w:color="auto" w:sz="0" w:space="0"/>
              </w:pBdr>
              <w:tabs>
                <w:tab w:val="clear" w:pos="4153"/>
                <w:tab w:val="clear" w:pos="8306"/>
              </w:tabs>
              <w:spacing w:line="360" w:lineRule="auto"/>
              <w:rPr>
                <w:rFonts w:hint="eastAsia" w:ascii="宋体" w:hAnsi="宋体" w:eastAsia="宋体" w:cs="宋体"/>
                <w:bCs/>
                <w:sz w:val="21"/>
                <w:szCs w:val="21"/>
              </w:rPr>
            </w:pPr>
          </w:p>
        </w:tc>
        <w:tc>
          <w:tcPr>
            <w:tcW w:w="917" w:type="pct"/>
            <w:noWrap w:val="0"/>
            <w:tcMar>
              <w:top w:w="15" w:type="dxa"/>
              <w:left w:w="15" w:type="dxa"/>
              <w:bottom w:w="0" w:type="dxa"/>
              <w:right w:w="15" w:type="dxa"/>
            </w:tcMar>
            <w:vAlign w:val="center"/>
          </w:tcPr>
          <w:p w14:paraId="3EF5E0B1">
            <w:pPr>
              <w:spacing w:line="360" w:lineRule="auto"/>
              <w:jc w:val="center"/>
              <w:rPr>
                <w:rFonts w:hint="eastAsia" w:ascii="宋体" w:hAnsi="宋体" w:eastAsia="宋体" w:cs="宋体"/>
                <w:bCs/>
                <w:sz w:val="21"/>
                <w:szCs w:val="21"/>
              </w:rPr>
            </w:pPr>
          </w:p>
        </w:tc>
        <w:tc>
          <w:tcPr>
            <w:tcW w:w="620" w:type="pct"/>
            <w:noWrap w:val="0"/>
            <w:tcMar>
              <w:top w:w="15" w:type="dxa"/>
              <w:left w:w="15" w:type="dxa"/>
              <w:bottom w:w="0" w:type="dxa"/>
              <w:right w:w="15" w:type="dxa"/>
            </w:tcMar>
            <w:vAlign w:val="center"/>
          </w:tcPr>
          <w:p w14:paraId="7D6A62E3">
            <w:pPr>
              <w:spacing w:line="360" w:lineRule="auto"/>
              <w:jc w:val="center"/>
              <w:rPr>
                <w:rFonts w:hint="eastAsia" w:ascii="宋体" w:hAnsi="宋体" w:eastAsia="宋体" w:cs="宋体"/>
                <w:bCs/>
                <w:sz w:val="21"/>
                <w:szCs w:val="21"/>
              </w:rPr>
            </w:pPr>
          </w:p>
        </w:tc>
        <w:tc>
          <w:tcPr>
            <w:tcW w:w="914" w:type="pct"/>
            <w:noWrap w:val="0"/>
            <w:tcMar>
              <w:top w:w="15" w:type="dxa"/>
              <w:left w:w="15" w:type="dxa"/>
              <w:bottom w:w="0" w:type="dxa"/>
              <w:right w:w="15" w:type="dxa"/>
            </w:tcMar>
            <w:vAlign w:val="center"/>
          </w:tcPr>
          <w:p w14:paraId="03FEB1CE">
            <w:pPr>
              <w:spacing w:line="360" w:lineRule="auto"/>
              <w:jc w:val="center"/>
              <w:rPr>
                <w:rFonts w:hint="eastAsia" w:ascii="宋体" w:hAnsi="宋体" w:eastAsia="宋体" w:cs="宋体"/>
                <w:b/>
                <w:bCs/>
                <w:sz w:val="21"/>
                <w:szCs w:val="21"/>
              </w:rPr>
            </w:pPr>
          </w:p>
        </w:tc>
        <w:tc>
          <w:tcPr>
            <w:tcW w:w="971" w:type="pct"/>
            <w:noWrap w:val="0"/>
            <w:vAlign w:val="center"/>
          </w:tcPr>
          <w:p w14:paraId="0E42E648">
            <w:pPr>
              <w:spacing w:line="360" w:lineRule="auto"/>
              <w:jc w:val="center"/>
              <w:rPr>
                <w:rFonts w:hint="eastAsia" w:ascii="宋体" w:hAnsi="宋体" w:eastAsia="宋体" w:cs="宋体"/>
                <w:b/>
                <w:bCs/>
                <w:sz w:val="21"/>
                <w:szCs w:val="21"/>
              </w:rPr>
            </w:pPr>
          </w:p>
        </w:tc>
      </w:tr>
      <w:tr w14:paraId="215BD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375" w:type="pct"/>
            <w:noWrap w:val="0"/>
            <w:tcMar>
              <w:top w:w="15" w:type="dxa"/>
              <w:left w:w="15" w:type="dxa"/>
              <w:bottom w:w="0" w:type="dxa"/>
              <w:right w:w="15" w:type="dxa"/>
            </w:tcMar>
            <w:vAlign w:val="center"/>
          </w:tcPr>
          <w:p w14:paraId="220CA7F6">
            <w:pPr>
              <w:spacing w:line="360" w:lineRule="auto"/>
              <w:jc w:val="center"/>
              <w:rPr>
                <w:rFonts w:hint="eastAsia" w:ascii="宋体" w:hAnsi="宋体" w:eastAsia="宋体" w:cs="宋体"/>
                <w:sz w:val="21"/>
                <w:szCs w:val="21"/>
              </w:rPr>
            </w:pPr>
          </w:p>
        </w:tc>
        <w:tc>
          <w:tcPr>
            <w:tcW w:w="1201" w:type="pct"/>
            <w:noWrap w:val="0"/>
            <w:tcMar>
              <w:top w:w="15" w:type="dxa"/>
              <w:left w:w="15" w:type="dxa"/>
              <w:bottom w:w="0" w:type="dxa"/>
              <w:right w:w="15" w:type="dxa"/>
            </w:tcMar>
            <w:vAlign w:val="center"/>
          </w:tcPr>
          <w:p w14:paraId="65422429">
            <w:pPr>
              <w:pStyle w:val="39"/>
              <w:pBdr>
                <w:bottom w:val="none" w:color="auto" w:sz="0" w:space="0"/>
              </w:pBdr>
              <w:tabs>
                <w:tab w:val="clear" w:pos="4153"/>
                <w:tab w:val="clear" w:pos="8306"/>
              </w:tabs>
              <w:spacing w:line="360" w:lineRule="auto"/>
              <w:rPr>
                <w:rFonts w:hint="eastAsia" w:ascii="宋体" w:hAnsi="宋体" w:eastAsia="宋体" w:cs="宋体"/>
                <w:bCs/>
                <w:sz w:val="21"/>
                <w:szCs w:val="21"/>
              </w:rPr>
            </w:pPr>
          </w:p>
        </w:tc>
        <w:tc>
          <w:tcPr>
            <w:tcW w:w="917" w:type="pct"/>
            <w:noWrap w:val="0"/>
            <w:tcMar>
              <w:top w:w="15" w:type="dxa"/>
              <w:left w:w="15" w:type="dxa"/>
              <w:bottom w:w="0" w:type="dxa"/>
              <w:right w:w="15" w:type="dxa"/>
            </w:tcMar>
            <w:vAlign w:val="center"/>
          </w:tcPr>
          <w:p w14:paraId="47E38A51">
            <w:pPr>
              <w:spacing w:line="360" w:lineRule="auto"/>
              <w:jc w:val="center"/>
              <w:rPr>
                <w:rFonts w:hint="eastAsia" w:ascii="宋体" w:hAnsi="宋体" w:eastAsia="宋体" w:cs="宋体"/>
                <w:bCs/>
                <w:sz w:val="21"/>
                <w:szCs w:val="21"/>
              </w:rPr>
            </w:pPr>
          </w:p>
        </w:tc>
        <w:tc>
          <w:tcPr>
            <w:tcW w:w="620" w:type="pct"/>
            <w:noWrap w:val="0"/>
            <w:tcMar>
              <w:top w:w="15" w:type="dxa"/>
              <w:left w:w="15" w:type="dxa"/>
              <w:bottom w:w="0" w:type="dxa"/>
              <w:right w:w="15" w:type="dxa"/>
            </w:tcMar>
            <w:vAlign w:val="center"/>
          </w:tcPr>
          <w:p w14:paraId="084B8198">
            <w:pPr>
              <w:spacing w:line="360" w:lineRule="auto"/>
              <w:jc w:val="center"/>
              <w:rPr>
                <w:rFonts w:hint="eastAsia" w:ascii="宋体" w:hAnsi="宋体" w:eastAsia="宋体" w:cs="宋体"/>
                <w:bCs/>
                <w:sz w:val="21"/>
                <w:szCs w:val="21"/>
              </w:rPr>
            </w:pPr>
          </w:p>
        </w:tc>
        <w:tc>
          <w:tcPr>
            <w:tcW w:w="914" w:type="pct"/>
            <w:noWrap w:val="0"/>
            <w:tcMar>
              <w:top w:w="15" w:type="dxa"/>
              <w:left w:w="15" w:type="dxa"/>
              <w:bottom w:w="0" w:type="dxa"/>
              <w:right w:w="15" w:type="dxa"/>
            </w:tcMar>
            <w:vAlign w:val="center"/>
          </w:tcPr>
          <w:p w14:paraId="47BBB165">
            <w:pPr>
              <w:spacing w:line="360" w:lineRule="auto"/>
              <w:jc w:val="center"/>
              <w:rPr>
                <w:rFonts w:hint="eastAsia" w:ascii="宋体" w:hAnsi="宋体" w:eastAsia="宋体" w:cs="宋体"/>
                <w:b/>
                <w:bCs/>
                <w:sz w:val="21"/>
                <w:szCs w:val="21"/>
              </w:rPr>
            </w:pPr>
          </w:p>
        </w:tc>
        <w:tc>
          <w:tcPr>
            <w:tcW w:w="971" w:type="pct"/>
            <w:noWrap w:val="0"/>
            <w:vAlign w:val="center"/>
          </w:tcPr>
          <w:p w14:paraId="2094016C">
            <w:pPr>
              <w:spacing w:line="360" w:lineRule="auto"/>
              <w:jc w:val="center"/>
              <w:rPr>
                <w:rFonts w:hint="eastAsia" w:ascii="宋体" w:hAnsi="宋体" w:eastAsia="宋体" w:cs="宋体"/>
                <w:b/>
                <w:bCs/>
                <w:sz w:val="21"/>
                <w:szCs w:val="21"/>
              </w:rPr>
            </w:pPr>
          </w:p>
        </w:tc>
      </w:tr>
      <w:tr w14:paraId="0B9C2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1576" w:type="pct"/>
            <w:gridSpan w:val="2"/>
            <w:noWrap w:val="0"/>
            <w:tcMar>
              <w:top w:w="15" w:type="dxa"/>
              <w:left w:w="15" w:type="dxa"/>
              <w:bottom w:w="0" w:type="dxa"/>
              <w:right w:w="15" w:type="dxa"/>
            </w:tcMar>
            <w:vAlign w:val="center"/>
          </w:tcPr>
          <w:p w14:paraId="69941996">
            <w:pPr>
              <w:pStyle w:val="39"/>
              <w:pBdr>
                <w:bottom w:val="none" w:color="auto" w:sz="0" w:space="0"/>
              </w:pBdr>
              <w:tabs>
                <w:tab w:val="clear" w:pos="4153"/>
                <w:tab w:val="clear" w:pos="8306"/>
              </w:tabs>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投标总价</w:t>
            </w:r>
          </w:p>
        </w:tc>
        <w:tc>
          <w:tcPr>
            <w:tcW w:w="3423" w:type="pct"/>
            <w:gridSpan w:val="4"/>
            <w:noWrap w:val="0"/>
            <w:tcMar>
              <w:top w:w="15" w:type="dxa"/>
              <w:left w:w="15" w:type="dxa"/>
              <w:bottom w:w="0" w:type="dxa"/>
              <w:right w:w="15" w:type="dxa"/>
            </w:tcMar>
            <w:vAlign w:val="center"/>
          </w:tcPr>
          <w:p w14:paraId="0C9E9450">
            <w:pPr>
              <w:spacing w:line="360" w:lineRule="auto"/>
              <w:jc w:val="center"/>
              <w:rPr>
                <w:rFonts w:hint="eastAsia" w:ascii="宋体" w:hAnsi="宋体" w:eastAsia="宋体" w:cs="宋体"/>
                <w:b/>
                <w:bCs w:val="0"/>
                <w:sz w:val="21"/>
                <w:szCs w:val="21"/>
              </w:rPr>
            </w:pPr>
          </w:p>
        </w:tc>
      </w:tr>
    </w:tbl>
    <w:p w14:paraId="3AC0DEF3">
      <w:pPr>
        <w:spacing w:before="5"/>
        <w:rPr>
          <w:rFonts w:hint="eastAsia" w:ascii="宋体" w:hAnsi="宋体" w:eastAsia="宋体" w:cs="宋体"/>
          <w:b/>
          <w:bCs/>
          <w:color w:val="auto"/>
          <w:sz w:val="24"/>
          <w:lang w:eastAsia="zh-CN"/>
        </w:rPr>
      </w:pPr>
    </w:p>
    <w:p w14:paraId="3036A740">
      <w:pPr>
        <w:spacing w:before="5"/>
        <w:rPr>
          <w:rFonts w:hint="eastAsia" w:ascii="宋体" w:hAnsi="宋体" w:eastAsia="宋体" w:cs="宋体"/>
          <w:b/>
          <w:bCs/>
          <w:color w:val="auto"/>
          <w:sz w:val="24"/>
          <w:lang w:val="en-US" w:eastAsia="zh-CN"/>
        </w:rPr>
      </w:pPr>
      <w:r>
        <w:rPr>
          <w:rFonts w:hint="eastAsia" w:ascii="宋体" w:hAnsi="宋体" w:eastAsia="宋体" w:cs="宋体"/>
          <w:b/>
          <w:bCs/>
          <w:color w:val="auto"/>
          <w:sz w:val="24"/>
          <w:lang w:eastAsia="zh-CN"/>
        </w:rPr>
        <w:t>投标</w:t>
      </w:r>
      <w:r>
        <w:rPr>
          <w:rFonts w:hint="eastAsia" w:ascii="宋体" w:hAnsi="宋体" w:eastAsia="宋体" w:cs="宋体"/>
          <w:b/>
          <w:bCs/>
          <w:color w:val="auto"/>
          <w:sz w:val="24"/>
          <w:lang w:val="en-US" w:eastAsia="zh-CN"/>
        </w:rPr>
        <w:t>供应商（签章）：</w:t>
      </w:r>
    </w:p>
    <w:p w14:paraId="70239647">
      <w:pPr>
        <w:spacing w:line="360" w:lineRule="auto"/>
        <w:ind w:firstLine="422"/>
        <w:rPr>
          <w:rFonts w:hint="eastAsia" w:ascii="宋体" w:hAnsi="宋体" w:eastAsia="宋体" w:cs="宋体"/>
          <w:b/>
          <w:bCs/>
          <w:color w:val="auto"/>
          <w:sz w:val="21"/>
          <w:szCs w:val="21"/>
        </w:rPr>
      </w:pPr>
    </w:p>
    <w:p w14:paraId="084AF799">
      <w:pPr>
        <w:keepNext w:val="0"/>
        <w:keepLines w:val="0"/>
        <w:pageBreakBefore w:val="0"/>
        <w:widowControl w:val="0"/>
        <w:spacing w:line="300" w:lineRule="exact"/>
        <w:ind w:firstLine="422"/>
        <w:rPr>
          <w:rFonts w:hint="eastAsia" w:ascii="宋体" w:hAnsi="宋体" w:eastAsia="宋体" w:cs="宋体"/>
          <w:color w:val="auto"/>
          <w:sz w:val="21"/>
          <w:szCs w:val="21"/>
        </w:rPr>
      </w:pPr>
      <w:r>
        <w:rPr>
          <w:rFonts w:hint="eastAsia" w:ascii="宋体" w:hAnsi="宋体" w:eastAsia="宋体" w:cs="宋体"/>
          <w:b/>
          <w:bCs/>
          <w:color w:val="auto"/>
          <w:sz w:val="21"/>
          <w:szCs w:val="21"/>
        </w:rPr>
        <w:t>备注：</w:t>
      </w:r>
    </w:p>
    <w:p w14:paraId="6C683840">
      <w:pPr>
        <w:keepNext w:val="0"/>
        <w:keepLines w:val="0"/>
        <w:pageBreakBefore w:val="0"/>
        <w:widowControl w:val="0"/>
        <w:spacing w:line="30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lang w:val="zh-CN"/>
        </w:rPr>
        <w:t>供应商</w:t>
      </w:r>
      <w:r>
        <w:rPr>
          <w:rFonts w:hint="eastAsia" w:ascii="宋体" w:hAnsi="宋体" w:eastAsia="宋体" w:cs="宋体"/>
          <w:color w:val="auto"/>
          <w:sz w:val="21"/>
          <w:szCs w:val="21"/>
        </w:rPr>
        <w:t>应当根据“采购需求”的内容在上表中详细填写，包含但不限于以上内容，请各投标供应商自行补充完善；</w:t>
      </w:r>
      <w:bookmarkStart w:id="32" w:name="_GoBack"/>
      <w:bookmarkEnd w:id="32"/>
    </w:p>
    <w:p w14:paraId="2AE433D6">
      <w:pPr>
        <w:keepNext w:val="0"/>
        <w:keepLines w:val="0"/>
        <w:pageBreakBefore w:val="0"/>
        <w:widowControl w:val="0"/>
        <w:spacing w:line="30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）表格不够可自行延长；</w:t>
      </w:r>
    </w:p>
    <w:p w14:paraId="60B1C687">
      <w:pPr>
        <w:keepNext w:val="0"/>
        <w:keepLines w:val="0"/>
        <w:pageBreakBefore w:val="0"/>
        <w:widowControl w:val="0"/>
        <w:spacing w:line="300" w:lineRule="exact"/>
        <w:ind w:firstLine="42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r>
        <w:rPr>
          <w:rFonts w:hint="eastAsia" w:ascii="宋体" w:hAnsi="宋体" w:eastAsia="宋体" w:cs="宋体"/>
          <w:color w:val="auto"/>
          <w:sz w:val="21"/>
          <w:szCs w:val="21"/>
          <w:lang w:val="zh-CN"/>
        </w:rPr>
        <w:t>投标供应商</w:t>
      </w:r>
      <w:r>
        <w:rPr>
          <w:rFonts w:hint="eastAsia" w:ascii="宋体" w:hAnsi="宋体" w:eastAsia="宋体" w:cs="宋体"/>
          <w:color w:val="auto"/>
          <w:sz w:val="21"/>
          <w:szCs w:val="21"/>
        </w:rPr>
        <w:t>报价时应充分考虑服务期内所有可能</w:t>
      </w:r>
      <w:r>
        <w:rPr>
          <w:rFonts w:hint="eastAsia" w:ascii="宋体" w:hAnsi="宋体" w:eastAsia="宋体" w:cs="宋体"/>
          <w:color w:val="auto"/>
          <w:sz w:val="21"/>
          <w:szCs w:val="21"/>
          <w:lang w:eastAsia="zh-CN"/>
        </w:rPr>
        <w:t>影响</w:t>
      </w:r>
      <w:r>
        <w:rPr>
          <w:rFonts w:hint="eastAsia" w:ascii="宋体" w:hAnsi="宋体" w:eastAsia="宋体" w:cs="宋体"/>
          <w:color w:val="auto"/>
          <w:sz w:val="21"/>
          <w:szCs w:val="21"/>
        </w:rPr>
        <w:t>报价的因素，一旦投标结束最终中标，总价将包定，不予调整。如发生漏、缺、少项，都将被认为是</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lang w:val="zh-CN"/>
        </w:rPr>
        <w:t>供应商</w:t>
      </w:r>
      <w:r>
        <w:rPr>
          <w:rFonts w:hint="eastAsia" w:ascii="宋体" w:hAnsi="宋体" w:eastAsia="宋体" w:cs="宋体"/>
          <w:color w:val="auto"/>
          <w:sz w:val="21"/>
          <w:szCs w:val="21"/>
        </w:rPr>
        <w:t>的报价让利行为，损失自负；</w:t>
      </w:r>
    </w:p>
    <w:p w14:paraId="6514E23F">
      <w:pPr>
        <w:keepNext w:val="0"/>
        <w:keepLines w:val="0"/>
        <w:pageBreakBefore w:val="0"/>
        <w:widowControl w:val="0"/>
        <w:spacing w:line="300" w:lineRule="exact"/>
        <w:ind w:firstLine="420"/>
        <w:rPr>
          <w:rFonts w:hint="eastAsia" w:ascii="宋体" w:hAnsi="宋体" w:eastAsia="宋体" w:cs="宋体"/>
          <w:color w:val="auto"/>
          <w:sz w:val="24"/>
          <w:szCs w:val="24"/>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r>
        <w:rPr>
          <w:rFonts w:hint="eastAsia" w:ascii="宋体" w:hAnsi="宋体" w:eastAsia="宋体" w:cs="宋体"/>
          <w:color w:val="auto"/>
          <w:sz w:val="21"/>
          <w:szCs w:val="21"/>
          <w:lang w:val="zh-CN"/>
        </w:rPr>
        <w:t>投标供应商</w:t>
      </w:r>
      <w:r>
        <w:rPr>
          <w:rFonts w:hint="eastAsia" w:ascii="宋体" w:hAnsi="宋体" w:eastAsia="宋体" w:cs="宋体"/>
          <w:color w:val="auto"/>
          <w:sz w:val="21"/>
          <w:szCs w:val="21"/>
        </w:rPr>
        <w:t>报价应包括采购人在第三</w:t>
      </w:r>
      <w:r>
        <w:rPr>
          <w:rFonts w:hint="eastAsia" w:ascii="宋体" w:hAnsi="宋体" w:eastAsia="宋体" w:cs="宋体"/>
          <w:color w:val="auto"/>
          <w:sz w:val="21"/>
          <w:szCs w:val="21"/>
          <w:lang w:eastAsia="zh-CN"/>
        </w:rPr>
        <w:t>部分</w:t>
      </w:r>
      <w:r>
        <w:rPr>
          <w:rFonts w:hint="eastAsia" w:ascii="宋体" w:hAnsi="宋体" w:eastAsia="宋体" w:cs="宋体"/>
          <w:color w:val="auto"/>
          <w:sz w:val="21"/>
          <w:szCs w:val="21"/>
        </w:rPr>
        <w:t>“采购需求”中所有需求。</w:t>
      </w:r>
    </w:p>
    <w:p w14:paraId="05C13CA9">
      <w:pPr>
        <w:spacing w:line="360" w:lineRule="auto"/>
        <w:rPr>
          <w:rFonts w:hint="eastAsia" w:ascii="宋体" w:hAnsi="宋体" w:eastAsia="宋体" w:cs="宋体"/>
          <w:color w:val="auto"/>
          <w:sz w:val="24"/>
          <w:szCs w:val="24"/>
        </w:rPr>
      </w:pPr>
    </w:p>
    <w:p w14:paraId="241D295A">
      <w:pPr>
        <w:outlineLvl w:val="0"/>
        <w:rPr>
          <w:rFonts w:hint="eastAsia" w:ascii="宋体" w:hAnsi="宋体" w:eastAsia="宋体" w:cs="宋体"/>
          <w:bCs/>
          <w:color w:val="auto"/>
          <w:sz w:val="24"/>
        </w:rPr>
      </w:pPr>
    </w:p>
    <w:p w14:paraId="1437C809">
      <w:pPr>
        <w:outlineLvl w:val="0"/>
        <w:rPr>
          <w:rFonts w:hint="eastAsia" w:ascii="宋体" w:hAnsi="宋体" w:eastAsia="宋体" w:cs="宋体"/>
          <w:bCs/>
          <w:color w:val="auto"/>
          <w:sz w:val="24"/>
        </w:rPr>
      </w:pPr>
    </w:p>
    <w:p w14:paraId="18A03BD6">
      <w:pPr>
        <w:outlineLvl w:val="0"/>
        <w:rPr>
          <w:rFonts w:hint="eastAsia" w:ascii="宋体" w:hAnsi="宋体" w:eastAsia="宋体" w:cs="宋体"/>
          <w:bCs/>
          <w:color w:val="auto"/>
          <w:sz w:val="24"/>
        </w:rPr>
      </w:pPr>
    </w:p>
    <w:p w14:paraId="488C378E">
      <w:pPr>
        <w:outlineLvl w:val="0"/>
        <w:rPr>
          <w:rFonts w:hint="eastAsia" w:ascii="宋体" w:hAnsi="宋体" w:eastAsia="宋体" w:cs="宋体"/>
          <w:bCs/>
          <w:color w:val="auto"/>
          <w:sz w:val="24"/>
        </w:rPr>
      </w:pPr>
    </w:p>
    <w:p w14:paraId="42C6FA5F">
      <w:pPr>
        <w:outlineLvl w:val="0"/>
        <w:rPr>
          <w:rFonts w:hint="eastAsia" w:ascii="宋体" w:hAnsi="宋体" w:eastAsia="宋体" w:cs="宋体"/>
          <w:bCs/>
          <w:color w:val="auto"/>
          <w:sz w:val="24"/>
        </w:rPr>
      </w:pPr>
    </w:p>
    <w:p w14:paraId="2C37A6AF">
      <w:pPr>
        <w:outlineLvl w:val="0"/>
        <w:rPr>
          <w:rFonts w:hint="eastAsia" w:ascii="宋体" w:hAnsi="宋体" w:eastAsia="宋体" w:cs="宋体"/>
          <w:bCs/>
          <w:color w:val="auto"/>
          <w:sz w:val="24"/>
        </w:rPr>
      </w:pPr>
    </w:p>
    <w:p w14:paraId="12EA30A1">
      <w:pPr>
        <w:outlineLvl w:val="0"/>
        <w:rPr>
          <w:rFonts w:hint="eastAsia" w:ascii="宋体" w:hAnsi="宋体" w:eastAsia="宋体" w:cs="宋体"/>
          <w:bCs/>
          <w:color w:val="auto"/>
          <w:sz w:val="24"/>
        </w:rPr>
      </w:pPr>
    </w:p>
    <w:p w14:paraId="2CBA0984">
      <w:pPr>
        <w:outlineLvl w:val="0"/>
        <w:rPr>
          <w:rFonts w:hint="eastAsia" w:ascii="宋体" w:hAnsi="宋体" w:eastAsia="宋体" w:cs="宋体"/>
          <w:bCs/>
          <w:color w:val="auto"/>
          <w:sz w:val="24"/>
        </w:rPr>
      </w:pPr>
    </w:p>
    <w:p w14:paraId="51B85485">
      <w:pPr>
        <w:outlineLvl w:val="0"/>
        <w:rPr>
          <w:rFonts w:hint="eastAsia" w:ascii="宋体" w:hAnsi="宋体" w:eastAsia="宋体" w:cs="宋体"/>
          <w:bCs/>
          <w:color w:val="auto"/>
          <w:sz w:val="24"/>
        </w:rPr>
      </w:pPr>
    </w:p>
    <w:p w14:paraId="400D79EC">
      <w:pPr>
        <w:outlineLvl w:val="0"/>
        <w:rPr>
          <w:rFonts w:hint="eastAsia" w:ascii="宋体" w:hAnsi="宋体" w:eastAsia="宋体" w:cs="宋体"/>
          <w:bCs/>
          <w:color w:val="auto"/>
          <w:sz w:val="24"/>
        </w:rPr>
      </w:pPr>
    </w:p>
    <w:p w14:paraId="1A266103">
      <w:pPr>
        <w:outlineLvl w:val="0"/>
        <w:rPr>
          <w:rFonts w:hint="eastAsia" w:ascii="宋体" w:hAnsi="宋体" w:eastAsia="宋体" w:cs="宋体"/>
          <w:bCs/>
          <w:color w:val="auto"/>
          <w:sz w:val="24"/>
        </w:rPr>
      </w:pPr>
    </w:p>
    <w:p w14:paraId="126976E2">
      <w:pPr>
        <w:outlineLvl w:val="0"/>
        <w:rPr>
          <w:rFonts w:hint="eastAsia" w:ascii="宋体" w:hAnsi="宋体" w:eastAsia="宋体" w:cs="宋体"/>
          <w:bCs/>
          <w:color w:val="auto"/>
          <w:sz w:val="24"/>
        </w:rPr>
      </w:pPr>
    </w:p>
    <w:p w14:paraId="3337BB78">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七</w:t>
      </w:r>
      <w:r>
        <w:rPr>
          <w:rFonts w:hint="eastAsia" w:ascii="宋体" w:hAnsi="宋体" w:eastAsia="宋体" w:cs="宋体"/>
          <w:bCs/>
          <w:color w:val="auto"/>
          <w:sz w:val="24"/>
        </w:rPr>
        <w:t>）偏离表（格式）</w:t>
      </w:r>
    </w:p>
    <w:p w14:paraId="0E7B410F">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偏离表</w:t>
      </w:r>
    </w:p>
    <w:p w14:paraId="6E84E6DE">
      <w:pPr>
        <w:spacing w:line="400" w:lineRule="exact"/>
        <w:jc w:val="center"/>
        <w:rPr>
          <w:rFonts w:hint="eastAsia" w:ascii="宋体" w:hAnsi="宋体" w:eastAsia="宋体" w:cs="宋体"/>
          <w:b/>
          <w:bCs/>
          <w:color w:val="auto"/>
          <w:sz w:val="28"/>
          <w:szCs w:val="28"/>
        </w:rPr>
      </w:pPr>
    </w:p>
    <w:p w14:paraId="0A263AF2">
      <w:pPr>
        <w:jc w:val="left"/>
        <w:rPr>
          <w:rFonts w:hint="eastAsia" w:ascii="宋体" w:hAnsi="宋体" w:eastAsia="宋体" w:cs="宋体"/>
          <w:color w:val="auto"/>
          <w:sz w:val="24"/>
        </w:rPr>
      </w:pPr>
      <w:r>
        <w:rPr>
          <w:rFonts w:hint="eastAsia" w:ascii="宋体" w:hAnsi="宋体" w:eastAsia="宋体" w:cs="宋体"/>
          <w:bCs/>
          <w:color w:val="auto"/>
          <w:sz w:val="24"/>
        </w:rPr>
        <w:t>项目名称：</w:t>
      </w:r>
      <w:r>
        <w:rPr>
          <w:rFonts w:hint="eastAsia" w:ascii="宋体" w:hAnsi="宋体" w:eastAsia="宋体" w:cs="宋体"/>
          <w:bCs/>
          <w:color w:val="auto"/>
          <w:sz w:val="24"/>
          <w:lang w:eastAsia="zh-CN"/>
        </w:rPr>
        <w:t>2025年飞秒激光器采购项目</w:t>
      </w:r>
      <w:r>
        <w:rPr>
          <w:rFonts w:hint="eastAsia" w:ascii="宋体" w:hAnsi="宋体" w:eastAsia="宋体" w:cs="宋体"/>
          <w:color w:val="auto"/>
          <w:sz w:val="24"/>
        </w:rPr>
        <w:t xml:space="preserve">      </w:t>
      </w:r>
    </w:p>
    <w:p w14:paraId="136FC6D9">
      <w:pPr>
        <w:jc w:val="left"/>
        <w:rPr>
          <w:rFonts w:hint="eastAsia" w:ascii="宋体" w:hAnsi="宋体" w:eastAsia="宋体" w:cs="宋体"/>
          <w:bCs/>
          <w:color w:val="auto"/>
          <w:sz w:val="24"/>
          <w:lang w:eastAsia="zh-CN"/>
        </w:rPr>
      </w:pPr>
      <w:r>
        <w:rPr>
          <w:rFonts w:hint="eastAsia" w:ascii="宋体" w:hAnsi="宋体" w:eastAsia="宋体" w:cs="宋体"/>
          <w:bCs/>
          <w:color w:val="auto"/>
          <w:sz w:val="24"/>
        </w:rPr>
        <w:t>采购项目编号：</w:t>
      </w:r>
      <w:r>
        <w:rPr>
          <w:rFonts w:hint="eastAsia" w:ascii="宋体" w:hAnsi="宋体" w:cs="宋体"/>
          <w:bCs/>
          <w:color w:val="auto"/>
          <w:sz w:val="24"/>
          <w:lang w:eastAsia="zh-CN"/>
        </w:rPr>
        <w:t>JSZC-320211-ZXTC-G2025-0026</w:t>
      </w:r>
    </w:p>
    <w:p w14:paraId="092B48DD">
      <w:pPr>
        <w:jc w:val="left"/>
        <w:rPr>
          <w:rFonts w:hint="eastAsia" w:ascii="宋体" w:hAnsi="宋体" w:eastAsia="宋体" w:cs="宋体"/>
          <w:bCs/>
          <w:color w:val="auto"/>
          <w:sz w:val="24"/>
          <w:lang w:eastAsia="zh-CN"/>
        </w:rPr>
      </w:pPr>
    </w:p>
    <w:tbl>
      <w:tblPr>
        <w:tblStyle w:val="6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918"/>
        <w:gridCol w:w="2528"/>
        <w:gridCol w:w="1562"/>
        <w:gridCol w:w="1562"/>
        <w:gridCol w:w="1562"/>
      </w:tblGrid>
      <w:tr w14:paraId="3EE39C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 w:hRule="atLeast"/>
        </w:trPr>
        <w:tc>
          <w:tcPr>
            <w:tcW w:w="413" w:type="pct"/>
            <w:noWrap w:val="0"/>
            <w:vAlign w:val="center"/>
          </w:tcPr>
          <w:p w14:paraId="7F94E3E2">
            <w:pPr>
              <w:spacing w:before="240" w:after="24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63" w:type="pct"/>
            <w:noWrap w:val="0"/>
            <w:vAlign w:val="center"/>
          </w:tcPr>
          <w:p w14:paraId="3FC3B10F">
            <w:pPr>
              <w:spacing w:before="240" w:after="240"/>
              <w:jc w:val="center"/>
              <w:rPr>
                <w:rFonts w:hint="eastAsia" w:ascii="宋体" w:hAnsi="宋体" w:eastAsia="宋体" w:cs="宋体"/>
                <w:color w:val="auto"/>
                <w:sz w:val="24"/>
              </w:rPr>
            </w:pPr>
            <w:r>
              <w:rPr>
                <w:rFonts w:hint="eastAsia" w:ascii="宋体" w:hAnsi="宋体" w:eastAsia="宋体" w:cs="宋体"/>
                <w:color w:val="auto"/>
                <w:sz w:val="24"/>
                <w:lang w:eastAsia="zh-CN"/>
              </w:rPr>
              <w:t>招标文件</w:t>
            </w:r>
            <w:r>
              <w:rPr>
                <w:rFonts w:hint="eastAsia" w:ascii="宋体" w:hAnsi="宋体" w:eastAsia="宋体" w:cs="宋体"/>
                <w:color w:val="auto"/>
                <w:sz w:val="24"/>
              </w:rPr>
              <w:t>规定</w:t>
            </w:r>
          </w:p>
        </w:tc>
        <w:tc>
          <w:tcPr>
            <w:tcW w:w="1269" w:type="pct"/>
            <w:noWrap w:val="0"/>
            <w:vAlign w:val="center"/>
          </w:tcPr>
          <w:p w14:paraId="373732E0">
            <w:pPr>
              <w:spacing w:before="240" w:after="240"/>
              <w:jc w:val="center"/>
              <w:rPr>
                <w:rFonts w:hint="eastAsia" w:ascii="宋体" w:hAnsi="宋体" w:eastAsia="宋体" w:cs="宋体"/>
                <w:color w:val="auto"/>
                <w:sz w:val="24"/>
              </w:rPr>
            </w:pPr>
            <w:r>
              <w:rPr>
                <w:rFonts w:hint="eastAsia" w:ascii="宋体" w:hAnsi="宋体" w:eastAsia="宋体" w:cs="宋体"/>
                <w:color w:val="auto"/>
                <w:sz w:val="24"/>
              </w:rPr>
              <w:t>投标文件的具体内容</w:t>
            </w:r>
          </w:p>
        </w:tc>
        <w:tc>
          <w:tcPr>
            <w:tcW w:w="784" w:type="pct"/>
            <w:noWrap w:val="0"/>
            <w:vAlign w:val="center"/>
          </w:tcPr>
          <w:p w14:paraId="34F544DE">
            <w:pPr>
              <w:spacing w:before="240" w:after="240"/>
              <w:jc w:val="center"/>
              <w:rPr>
                <w:rFonts w:hint="eastAsia" w:ascii="宋体" w:hAnsi="宋体" w:eastAsia="宋体" w:cs="宋体"/>
                <w:color w:val="auto"/>
                <w:sz w:val="24"/>
              </w:rPr>
            </w:pPr>
            <w:r>
              <w:rPr>
                <w:rFonts w:hint="eastAsia" w:ascii="宋体" w:hAnsi="宋体" w:eastAsia="宋体" w:cs="宋体"/>
                <w:color w:val="auto"/>
                <w:sz w:val="24"/>
              </w:rPr>
              <w:t>是否偏离</w:t>
            </w:r>
          </w:p>
        </w:tc>
        <w:tc>
          <w:tcPr>
            <w:tcW w:w="784" w:type="pct"/>
            <w:noWrap w:val="0"/>
            <w:vAlign w:val="center"/>
          </w:tcPr>
          <w:p w14:paraId="5D84AEC5">
            <w:pPr>
              <w:spacing w:before="240" w:after="240"/>
              <w:jc w:val="center"/>
              <w:rPr>
                <w:rFonts w:hint="eastAsia" w:ascii="宋体" w:hAnsi="宋体" w:eastAsia="宋体" w:cs="宋体"/>
                <w:color w:val="auto"/>
                <w:sz w:val="24"/>
              </w:rPr>
            </w:pPr>
            <w:r>
              <w:rPr>
                <w:rFonts w:hint="eastAsia" w:ascii="宋体" w:hAnsi="宋体" w:eastAsia="宋体" w:cs="宋体"/>
                <w:color w:val="auto"/>
                <w:sz w:val="24"/>
              </w:rPr>
              <w:t>证明文件或响应内容所在的位置</w:t>
            </w:r>
          </w:p>
        </w:tc>
        <w:tc>
          <w:tcPr>
            <w:tcW w:w="784" w:type="pct"/>
            <w:noWrap w:val="0"/>
            <w:vAlign w:val="center"/>
          </w:tcPr>
          <w:p w14:paraId="34FC2356">
            <w:pPr>
              <w:spacing w:before="240" w:after="240"/>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6013D3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noWrap w:val="0"/>
          </w:tcPr>
          <w:p w14:paraId="559D875A">
            <w:pPr>
              <w:spacing w:before="240" w:after="240"/>
              <w:rPr>
                <w:rFonts w:hint="eastAsia" w:ascii="宋体" w:hAnsi="宋体" w:eastAsia="宋体" w:cs="宋体"/>
                <w:color w:val="auto"/>
                <w:sz w:val="24"/>
              </w:rPr>
            </w:pPr>
          </w:p>
        </w:tc>
        <w:tc>
          <w:tcPr>
            <w:tcW w:w="963" w:type="pct"/>
            <w:noWrap w:val="0"/>
          </w:tcPr>
          <w:p w14:paraId="1D5C418A">
            <w:pPr>
              <w:spacing w:before="240" w:after="240"/>
              <w:rPr>
                <w:rFonts w:hint="eastAsia" w:ascii="宋体" w:hAnsi="宋体" w:eastAsia="宋体" w:cs="宋体"/>
                <w:color w:val="auto"/>
                <w:sz w:val="24"/>
              </w:rPr>
            </w:pPr>
          </w:p>
        </w:tc>
        <w:tc>
          <w:tcPr>
            <w:tcW w:w="1269" w:type="pct"/>
            <w:noWrap w:val="0"/>
          </w:tcPr>
          <w:p w14:paraId="73DDC1A2">
            <w:pPr>
              <w:spacing w:before="240" w:after="240"/>
              <w:rPr>
                <w:rFonts w:hint="eastAsia" w:ascii="宋体" w:hAnsi="宋体" w:eastAsia="宋体" w:cs="宋体"/>
                <w:color w:val="auto"/>
                <w:sz w:val="24"/>
              </w:rPr>
            </w:pPr>
          </w:p>
        </w:tc>
        <w:tc>
          <w:tcPr>
            <w:tcW w:w="784" w:type="pct"/>
            <w:noWrap w:val="0"/>
          </w:tcPr>
          <w:p w14:paraId="7CD4E986">
            <w:pPr>
              <w:spacing w:before="240" w:after="240"/>
              <w:rPr>
                <w:rFonts w:hint="eastAsia" w:ascii="宋体" w:hAnsi="宋体" w:eastAsia="宋体" w:cs="宋体"/>
                <w:color w:val="auto"/>
                <w:sz w:val="24"/>
              </w:rPr>
            </w:pPr>
          </w:p>
        </w:tc>
        <w:tc>
          <w:tcPr>
            <w:tcW w:w="784" w:type="pct"/>
            <w:noWrap w:val="0"/>
          </w:tcPr>
          <w:p w14:paraId="4AD8EBC3">
            <w:pPr>
              <w:spacing w:before="240" w:after="240"/>
              <w:rPr>
                <w:rFonts w:hint="eastAsia" w:ascii="宋体" w:hAnsi="宋体" w:eastAsia="宋体" w:cs="宋体"/>
                <w:color w:val="auto"/>
                <w:sz w:val="24"/>
              </w:rPr>
            </w:pPr>
          </w:p>
        </w:tc>
        <w:tc>
          <w:tcPr>
            <w:tcW w:w="784" w:type="pct"/>
            <w:noWrap w:val="0"/>
          </w:tcPr>
          <w:p w14:paraId="2F5503AD">
            <w:pPr>
              <w:spacing w:before="240" w:after="240"/>
              <w:rPr>
                <w:rFonts w:hint="eastAsia" w:ascii="宋体" w:hAnsi="宋体" w:eastAsia="宋体" w:cs="宋体"/>
                <w:color w:val="auto"/>
                <w:sz w:val="24"/>
              </w:rPr>
            </w:pPr>
          </w:p>
        </w:tc>
      </w:tr>
      <w:tr w14:paraId="4A0A34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noWrap w:val="0"/>
          </w:tcPr>
          <w:p w14:paraId="29BCD744">
            <w:pPr>
              <w:spacing w:before="240" w:after="240"/>
              <w:rPr>
                <w:rFonts w:hint="eastAsia" w:ascii="宋体" w:hAnsi="宋体" w:eastAsia="宋体" w:cs="宋体"/>
                <w:color w:val="auto"/>
                <w:sz w:val="24"/>
              </w:rPr>
            </w:pPr>
          </w:p>
        </w:tc>
        <w:tc>
          <w:tcPr>
            <w:tcW w:w="963" w:type="pct"/>
            <w:noWrap w:val="0"/>
          </w:tcPr>
          <w:p w14:paraId="23A501F4">
            <w:pPr>
              <w:spacing w:before="240" w:after="240"/>
              <w:rPr>
                <w:rFonts w:hint="eastAsia" w:ascii="宋体" w:hAnsi="宋体" w:eastAsia="宋体" w:cs="宋体"/>
                <w:color w:val="auto"/>
                <w:sz w:val="24"/>
              </w:rPr>
            </w:pPr>
          </w:p>
        </w:tc>
        <w:tc>
          <w:tcPr>
            <w:tcW w:w="1269" w:type="pct"/>
            <w:noWrap w:val="0"/>
          </w:tcPr>
          <w:p w14:paraId="1F2F62E7">
            <w:pPr>
              <w:spacing w:before="240" w:after="240"/>
              <w:rPr>
                <w:rFonts w:hint="eastAsia" w:ascii="宋体" w:hAnsi="宋体" w:eastAsia="宋体" w:cs="宋体"/>
                <w:color w:val="auto"/>
                <w:sz w:val="24"/>
              </w:rPr>
            </w:pPr>
          </w:p>
        </w:tc>
        <w:tc>
          <w:tcPr>
            <w:tcW w:w="784" w:type="pct"/>
            <w:noWrap w:val="0"/>
          </w:tcPr>
          <w:p w14:paraId="6824A705">
            <w:pPr>
              <w:spacing w:before="240" w:after="240"/>
              <w:rPr>
                <w:rFonts w:hint="eastAsia" w:ascii="宋体" w:hAnsi="宋体" w:eastAsia="宋体" w:cs="宋体"/>
                <w:color w:val="auto"/>
                <w:sz w:val="24"/>
              </w:rPr>
            </w:pPr>
          </w:p>
        </w:tc>
        <w:tc>
          <w:tcPr>
            <w:tcW w:w="784" w:type="pct"/>
            <w:noWrap w:val="0"/>
          </w:tcPr>
          <w:p w14:paraId="666CA3A4">
            <w:pPr>
              <w:spacing w:before="240" w:after="240"/>
              <w:rPr>
                <w:rFonts w:hint="eastAsia" w:ascii="宋体" w:hAnsi="宋体" w:eastAsia="宋体" w:cs="宋体"/>
                <w:color w:val="auto"/>
                <w:sz w:val="24"/>
              </w:rPr>
            </w:pPr>
          </w:p>
        </w:tc>
        <w:tc>
          <w:tcPr>
            <w:tcW w:w="784" w:type="pct"/>
            <w:noWrap w:val="0"/>
          </w:tcPr>
          <w:p w14:paraId="26EBC449">
            <w:pPr>
              <w:spacing w:before="240" w:after="240"/>
              <w:rPr>
                <w:rFonts w:hint="eastAsia" w:ascii="宋体" w:hAnsi="宋体" w:eastAsia="宋体" w:cs="宋体"/>
                <w:color w:val="auto"/>
                <w:sz w:val="24"/>
              </w:rPr>
            </w:pPr>
          </w:p>
        </w:tc>
      </w:tr>
      <w:tr w14:paraId="7C2D30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noWrap w:val="0"/>
          </w:tcPr>
          <w:p w14:paraId="48CD5D14">
            <w:pPr>
              <w:spacing w:before="240" w:after="240"/>
              <w:rPr>
                <w:rFonts w:hint="eastAsia" w:ascii="宋体" w:hAnsi="宋体" w:eastAsia="宋体" w:cs="宋体"/>
                <w:color w:val="auto"/>
                <w:sz w:val="24"/>
              </w:rPr>
            </w:pPr>
          </w:p>
        </w:tc>
        <w:tc>
          <w:tcPr>
            <w:tcW w:w="963" w:type="pct"/>
            <w:noWrap w:val="0"/>
          </w:tcPr>
          <w:p w14:paraId="606989CE">
            <w:pPr>
              <w:spacing w:before="240" w:after="240"/>
              <w:rPr>
                <w:rFonts w:hint="eastAsia" w:ascii="宋体" w:hAnsi="宋体" w:eastAsia="宋体" w:cs="宋体"/>
                <w:color w:val="auto"/>
                <w:sz w:val="24"/>
              </w:rPr>
            </w:pPr>
          </w:p>
        </w:tc>
        <w:tc>
          <w:tcPr>
            <w:tcW w:w="1269" w:type="pct"/>
            <w:noWrap w:val="0"/>
          </w:tcPr>
          <w:p w14:paraId="4D9A1A74">
            <w:pPr>
              <w:spacing w:before="240" w:after="240"/>
              <w:rPr>
                <w:rFonts w:hint="eastAsia" w:ascii="宋体" w:hAnsi="宋体" w:eastAsia="宋体" w:cs="宋体"/>
                <w:color w:val="auto"/>
                <w:sz w:val="24"/>
              </w:rPr>
            </w:pPr>
          </w:p>
        </w:tc>
        <w:tc>
          <w:tcPr>
            <w:tcW w:w="784" w:type="pct"/>
            <w:noWrap w:val="0"/>
          </w:tcPr>
          <w:p w14:paraId="2C191F57">
            <w:pPr>
              <w:spacing w:before="240" w:after="240"/>
              <w:rPr>
                <w:rFonts w:hint="eastAsia" w:ascii="宋体" w:hAnsi="宋体" w:eastAsia="宋体" w:cs="宋体"/>
                <w:color w:val="auto"/>
                <w:sz w:val="24"/>
              </w:rPr>
            </w:pPr>
          </w:p>
        </w:tc>
        <w:tc>
          <w:tcPr>
            <w:tcW w:w="784" w:type="pct"/>
            <w:noWrap w:val="0"/>
          </w:tcPr>
          <w:p w14:paraId="7F9FAF3F">
            <w:pPr>
              <w:spacing w:before="240" w:after="240"/>
              <w:rPr>
                <w:rFonts w:hint="eastAsia" w:ascii="宋体" w:hAnsi="宋体" w:eastAsia="宋体" w:cs="宋体"/>
                <w:color w:val="auto"/>
                <w:sz w:val="24"/>
              </w:rPr>
            </w:pPr>
          </w:p>
        </w:tc>
        <w:tc>
          <w:tcPr>
            <w:tcW w:w="784" w:type="pct"/>
            <w:noWrap w:val="0"/>
          </w:tcPr>
          <w:p w14:paraId="34494224">
            <w:pPr>
              <w:spacing w:before="240" w:after="240"/>
              <w:rPr>
                <w:rFonts w:hint="eastAsia" w:ascii="宋体" w:hAnsi="宋体" w:eastAsia="宋体" w:cs="宋体"/>
                <w:color w:val="auto"/>
                <w:sz w:val="24"/>
              </w:rPr>
            </w:pPr>
          </w:p>
        </w:tc>
      </w:tr>
      <w:tr w14:paraId="648BC4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noWrap w:val="0"/>
          </w:tcPr>
          <w:p w14:paraId="6B0BD9C2">
            <w:pPr>
              <w:spacing w:before="240" w:after="240"/>
              <w:rPr>
                <w:rFonts w:hint="eastAsia" w:ascii="宋体" w:hAnsi="宋体" w:eastAsia="宋体" w:cs="宋体"/>
                <w:color w:val="auto"/>
                <w:sz w:val="24"/>
              </w:rPr>
            </w:pPr>
          </w:p>
        </w:tc>
        <w:tc>
          <w:tcPr>
            <w:tcW w:w="963" w:type="pct"/>
            <w:noWrap w:val="0"/>
          </w:tcPr>
          <w:p w14:paraId="66D4F5CD">
            <w:pPr>
              <w:spacing w:before="240" w:after="240"/>
              <w:rPr>
                <w:rFonts w:hint="eastAsia" w:ascii="宋体" w:hAnsi="宋体" w:eastAsia="宋体" w:cs="宋体"/>
                <w:color w:val="auto"/>
                <w:sz w:val="24"/>
              </w:rPr>
            </w:pPr>
          </w:p>
        </w:tc>
        <w:tc>
          <w:tcPr>
            <w:tcW w:w="1269" w:type="pct"/>
            <w:noWrap w:val="0"/>
          </w:tcPr>
          <w:p w14:paraId="4BE1097D">
            <w:pPr>
              <w:spacing w:before="240" w:after="240"/>
              <w:rPr>
                <w:rFonts w:hint="eastAsia" w:ascii="宋体" w:hAnsi="宋体" w:eastAsia="宋体" w:cs="宋体"/>
                <w:color w:val="auto"/>
                <w:sz w:val="24"/>
              </w:rPr>
            </w:pPr>
          </w:p>
        </w:tc>
        <w:tc>
          <w:tcPr>
            <w:tcW w:w="784" w:type="pct"/>
            <w:noWrap w:val="0"/>
          </w:tcPr>
          <w:p w14:paraId="228A1B59">
            <w:pPr>
              <w:spacing w:before="240" w:after="240"/>
              <w:rPr>
                <w:rFonts w:hint="eastAsia" w:ascii="宋体" w:hAnsi="宋体" w:eastAsia="宋体" w:cs="宋体"/>
                <w:color w:val="auto"/>
                <w:sz w:val="24"/>
              </w:rPr>
            </w:pPr>
          </w:p>
        </w:tc>
        <w:tc>
          <w:tcPr>
            <w:tcW w:w="784" w:type="pct"/>
            <w:noWrap w:val="0"/>
          </w:tcPr>
          <w:p w14:paraId="737456E2">
            <w:pPr>
              <w:spacing w:before="240" w:after="240"/>
              <w:rPr>
                <w:rFonts w:hint="eastAsia" w:ascii="宋体" w:hAnsi="宋体" w:eastAsia="宋体" w:cs="宋体"/>
                <w:color w:val="auto"/>
                <w:sz w:val="24"/>
              </w:rPr>
            </w:pPr>
          </w:p>
        </w:tc>
        <w:tc>
          <w:tcPr>
            <w:tcW w:w="784" w:type="pct"/>
            <w:noWrap w:val="0"/>
          </w:tcPr>
          <w:p w14:paraId="28C2FF83">
            <w:pPr>
              <w:spacing w:before="240" w:after="240"/>
              <w:rPr>
                <w:rFonts w:hint="eastAsia" w:ascii="宋体" w:hAnsi="宋体" w:eastAsia="宋体" w:cs="宋体"/>
                <w:color w:val="auto"/>
                <w:sz w:val="24"/>
              </w:rPr>
            </w:pPr>
          </w:p>
        </w:tc>
      </w:tr>
      <w:tr w14:paraId="5DC78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noWrap w:val="0"/>
          </w:tcPr>
          <w:p w14:paraId="744B7263">
            <w:pPr>
              <w:spacing w:before="240" w:after="240"/>
              <w:rPr>
                <w:rFonts w:hint="eastAsia" w:ascii="宋体" w:hAnsi="宋体" w:eastAsia="宋体" w:cs="宋体"/>
                <w:color w:val="auto"/>
                <w:sz w:val="24"/>
              </w:rPr>
            </w:pPr>
          </w:p>
        </w:tc>
        <w:tc>
          <w:tcPr>
            <w:tcW w:w="963" w:type="pct"/>
            <w:noWrap w:val="0"/>
          </w:tcPr>
          <w:p w14:paraId="106C9514">
            <w:pPr>
              <w:spacing w:before="240" w:after="240"/>
              <w:rPr>
                <w:rFonts w:hint="eastAsia" w:ascii="宋体" w:hAnsi="宋体" w:eastAsia="宋体" w:cs="宋体"/>
                <w:color w:val="auto"/>
                <w:sz w:val="24"/>
              </w:rPr>
            </w:pPr>
          </w:p>
        </w:tc>
        <w:tc>
          <w:tcPr>
            <w:tcW w:w="1269" w:type="pct"/>
            <w:noWrap w:val="0"/>
          </w:tcPr>
          <w:p w14:paraId="5E2A65B5">
            <w:pPr>
              <w:spacing w:before="240" w:after="240"/>
              <w:rPr>
                <w:rFonts w:hint="eastAsia" w:ascii="宋体" w:hAnsi="宋体" w:eastAsia="宋体" w:cs="宋体"/>
                <w:color w:val="auto"/>
                <w:sz w:val="24"/>
              </w:rPr>
            </w:pPr>
          </w:p>
        </w:tc>
        <w:tc>
          <w:tcPr>
            <w:tcW w:w="784" w:type="pct"/>
            <w:noWrap w:val="0"/>
          </w:tcPr>
          <w:p w14:paraId="76C3C4EE">
            <w:pPr>
              <w:spacing w:before="240" w:after="240"/>
              <w:rPr>
                <w:rFonts w:hint="eastAsia" w:ascii="宋体" w:hAnsi="宋体" w:eastAsia="宋体" w:cs="宋体"/>
                <w:color w:val="auto"/>
                <w:sz w:val="24"/>
              </w:rPr>
            </w:pPr>
          </w:p>
        </w:tc>
        <w:tc>
          <w:tcPr>
            <w:tcW w:w="784" w:type="pct"/>
            <w:noWrap w:val="0"/>
          </w:tcPr>
          <w:p w14:paraId="5CC612EB">
            <w:pPr>
              <w:spacing w:before="240" w:after="240"/>
              <w:rPr>
                <w:rFonts w:hint="eastAsia" w:ascii="宋体" w:hAnsi="宋体" w:eastAsia="宋体" w:cs="宋体"/>
                <w:color w:val="auto"/>
                <w:sz w:val="24"/>
              </w:rPr>
            </w:pPr>
          </w:p>
        </w:tc>
        <w:tc>
          <w:tcPr>
            <w:tcW w:w="784" w:type="pct"/>
            <w:noWrap w:val="0"/>
          </w:tcPr>
          <w:p w14:paraId="3AD4AE4C">
            <w:pPr>
              <w:spacing w:before="240" w:after="240"/>
              <w:rPr>
                <w:rFonts w:hint="eastAsia" w:ascii="宋体" w:hAnsi="宋体" w:eastAsia="宋体" w:cs="宋体"/>
                <w:color w:val="auto"/>
                <w:sz w:val="24"/>
              </w:rPr>
            </w:pPr>
          </w:p>
        </w:tc>
      </w:tr>
      <w:tr w14:paraId="69C041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noWrap w:val="0"/>
          </w:tcPr>
          <w:p w14:paraId="43C7961C">
            <w:pPr>
              <w:spacing w:before="240" w:after="240"/>
              <w:rPr>
                <w:rFonts w:hint="eastAsia" w:ascii="宋体" w:hAnsi="宋体" w:eastAsia="宋体" w:cs="宋体"/>
                <w:color w:val="auto"/>
                <w:sz w:val="24"/>
              </w:rPr>
            </w:pPr>
          </w:p>
        </w:tc>
        <w:tc>
          <w:tcPr>
            <w:tcW w:w="963" w:type="pct"/>
            <w:noWrap w:val="0"/>
          </w:tcPr>
          <w:p w14:paraId="6B1E0C16">
            <w:pPr>
              <w:spacing w:before="240" w:after="240"/>
              <w:rPr>
                <w:rFonts w:hint="eastAsia" w:ascii="宋体" w:hAnsi="宋体" w:eastAsia="宋体" w:cs="宋体"/>
                <w:color w:val="auto"/>
                <w:sz w:val="24"/>
              </w:rPr>
            </w:pPr>
          </w:p>
        </w:tc>
        <w:tc>
          <w:tcPr>
            <w:tcW w:w="1269" w:type="pct"/>
            <w:noWrap w:val="0"/>
          </w:tcPr>
          <w:p w14:paraId="73B41F8E">
            <w:pPr>
              <w:spacing w:before="240" w:after="240"/>
              <w:rPr>
                <w:rFonts w:hint="eastAsia" w:ascii="宋体" w:hAnsi="宋体" w:eastAsia="宋体" w:cs="宋体"/>
                <w:color w:val="auto"/>
                <w:sz w:val="24"/>
              </w:rPr>
            </w:pPr>
          </w:p>
          <w:bookmarkEnd w:id="0"/>
          <w:bookmarkEnd w:id="19"/>
        </w:tc>
        <w:tc>
          <w:tcPr>
            <w:tcW w:w="784" w:type="pct"/>
            <w:noWrap w:val="0"/>
          </w:tcPr>
          <w:p w14:paraId="5AFC6E82">
            <w:pPr>
              <w:spacing w:before="240" w:after="240"/>
              <w:rPr>
                <w:rFonts w:hint="eastAsia" w:ascii="宋体" w:hAnsi="宋体" w:eastAsia="宋体" w:cs="宋体"/>
                <w:color w:val="auto"/>
                <w:sz w:val="24"/>
              </w:rPr>
            </w:pPr>
          </w:p>
        </w:tc>
        <w:tc>
          <w:tcPr>
            <w:tcW w:w="784" w:type="pct"/>
            <w:noWrap w:val="0"/>
          </w:tcPr>
          <w:p w14:paraId="1A0473CB">
            <w:pPr>
              <w:spacing w:before="240" w:after="240"/>
              <w:rPr>
                <w:rFonts w:hint="eastAsia" w:ascii="宋体" w:hAnsi="宋体" w:eastAsia="宋体" w:cs="宋体"/>
                <w:color w:val="auto"/>
                <w:sz w:val="24"/>
              </w:rPr>
            </w:pPr>
          </w:p>
        </w:tc>
        <w:tc>
          <w:tcPr>
            <w:tcW w:w="784" w:type="pct"/>
            <w:noWrap w:val="0"/>
          </w:tcPr>
          <w:p w14:paraId="25935FBA">
            <w:pPr>
              <w:spacing w:before="240" w:after="240"/>
              <w:rPr>
                <w:rFonts w:hint="eastAsia" w:ascii="宋体" w:hAnsi="宋体" w:eastAsia="宋体" w:cs="宋体"/>
                <w:color w:val="auto"/>
                <w:sz w:val="24"/>
              </w:rPr>
            </w:pPr>
          </w:p>
        </w:tc>
      </w:tr>
    </w:tbl>
    <w:p w14:paraId="00C23698">
      <w:pPr>
        <w:rPr>
          <w:rFonts w:hint="eastAsia" w:ascii="宋体" w:hAnsi="宋体" w:eastAsia="宋体" w:cs="宋体"/>
          <w:color w:val="auto"/>
          <w:sz w:val="24"/>
        </w:rPr>
      </w:pPr>
      <w:r>
        <w:rPr>
          <w:rFonts w:hint="eastAsia" w:ascii="宋体" w:hAnsi="宋体" w:eastAsia="宋体" w:cs="宋体"/>
          <w:color w:val="auto"/>
          <w:sz w:val="24"/>
        </w:rPr>
        <w:t>注：投标供应商的投标文件与</w:t>
      </w:r>
      <w:r>
        <w:rPr>
          <w:rFonts w:hint="eastAsia" w:ascii="宋体" w:hAnsi="宋体" w:eastAsia="宋体" w:cs="宋体"/>
          <w:color w:val="auto"/>
          <w:sz w:val="24"/>
          <w:lang w:eastAsia="zh-CN"/>
        </w:rPr>
        <w:t>招标文件</w:t>
      </w:r>
      <w:r>
        <w:rPr>
          <w:rFonts w:hint="eastAsia" w:ascii="宋体" w:hAnsi="宋体" w:eastAsia="宋体" w:cs="宋体"/>
          <w:color w:val="auto"/>
          <w:sz w:val="24"/>
        </w:rPr>
        <w:t>规定的有偏离的，应在此表中说明。未在上表中说明的，将被认为完全响应</w:t>
      </w:r>
      <w:r>
        <w:rPr>
          <w:rFonts w:hint="eastAsia" w:ascii="宋体" w:hAnsi="宋体" w:eastAsia="宋体" w:cs="宋体"/>
          <w:color w:val="auto"/>
          <w:sz w:val="24"/>
          <w:lang w:eastAsia="zh-CN"/>
        </w:rPr>
        <w:t>招标文件</w:t>
      </w:r>
      <w:r>
        <w:rPr>
          <w:rFonts w:hint="eastAsia" w:ascii="宋体" w:hAnsi="宋体" w:eastAsia="宋体" w:cs="宋体"/>
          <w:color w:val="auto"/>
          <w:sz w:val="24"/>
        </w:rPr>
        <w:t>的规定。</w:t>
      </w:r>
    </w:p>
    <w:p w14:paraId="371A92F9">
      <w:pPr>
        <w:rPr>
          <w:rFonts w:hint="eastAsia" w:ascii="宋体" w:hAnsi="宋体" w:eastAsia="宋体" w:cs="宋体"/>
          <w:color w:val="auto"/>
          <w:sz w:val="24"/>
        </w:rPr>
      </w:pPr>
    </w:p>
    <w:p w14:paraId="77AA02E3">
      <w:pPr>
        <w:rPr>
          <w:rFonts w:hint="eastAsia" w:ascii="宋体" w:hAnsi="宋体" w:eastAsia="宋体" w:cs="宋体"/>
          <w:color w:val="auto"/>
          <w:sz w:val="24"/>
        </w:rPr>
      </w:pPr>
    </w:p>
    <w:p w14:paraId="05E211AF">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795E5533">
      <w:pPr>
        <w:spacing w:line="360" w:lineRule="auto"/>
        <w:ind w:firstLine="1404"/>
        <w:rPr>
          <w:rFonts w:hint="eastAsia" w:ascii="宋体" w:hAnsi="宋体" w:eastAsia="宋体" w:cs="宋体"/>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24D8F7C7">
      <w:pPr>
        <w:widowControl/>
        <w:spacing w:before="4" w:line="360" w:lineRule="auto"/>
        <w:ind w:firstLine="3360"/>
        <w:rPr>
          <w:rFonts w:hint="eastAsia" w:ascii="宋体" w:hAnsi="宋体" w:eastAsia="宋体" w:cs="宋体"/>
          <w:bCs/>
          <w:color w:val="auto"/>
          <w:sz w:val="24"/>
        </w:rPr>
      </w:pPr>
      <w:r>
        <w:rPr>
          <w:rFonts w:hint="eastAsia" w:ascii="宋体" w:hAnsi="宋体" w:eastAsia="宋体" w:cs="宋体"/>
          <w:bCs/>
          <w:color w:val="auto"/>
          <w:sz w:val="24"/>
        </w:rPr>
        <w:t>日期：    年  月   日</w:t>
      </w:r>
    </w:p>
    <w:p w14:paraId="73C82A53">
      <w:pPr>
        <w:widowControl/>
        <w:spacing w:before="4" w:line="360" w:lineRule="auto"/>
        <w:ind w:firstLine="3360"/>
        <w:rPr>
          <w:rFonts w:hint="eastAsia" w:ascii="宋体" w:hAnsi="宋体" w:eastAsia="宋体" w:cs="宋体"/>
          <w:bCs/>
          <w:color w:val="auto"/>
          <w:sz w:val="24"/>
        </w:rPr>
      </w:pPr>
    </w:p>
    <w:p w14:paraId="5811A725">
      <w:pPr>
        <w:widowControl/>
        <w:spacing w:before="4" w:line="360" w:lineRule="auto"/>
        <w:ind w:firstLine="3360"/>
        <w:rPr>
          <w:rFonts w:hint="eastAsia" w:ascii="宋体" w:hAnsi="宋体" w:eastAsia="宋体" w:cs="宋体"/>
          <w:bCs/>
          <w:color w:val="auto"/>
          <w:sz w:val="24"/>
        </w:rPr>
      </w:pPr>
    </w:p>
    <w:p w14:paraId="423DC8F0">
      <w:pPr>
        <w:widowControl/>
        <w:spacing w:before="4" w:line="360" w:lineRule="auto"/>
        <w:ind w:firstLine="3360"/>
        <w:rPr>
          <w:rFonts w:hint="eastAsia" w:ascii="宋体" w:hAnsi="宋体" w:eastAsia="宋体" w:cs="宋体"/>
          <w:bCs/>
          <w:color w:val="auto"/>
          <w:sz w:val="24"/>
        </w:rPr>
      </w:pPr>
    </w:p>
    <w:p w14:paraId="07AE0FEC">
      <w:pPr>
        <w:widowControl/>
        <w:spacing w:before="4" w:line="360" w:lineRule="auto"/>
        <w:ind w:firstLine="3360"/>
        <w:rPr>
          <w:rFonts w:hint="eastAsia" w:ascii="宋体" w:hAnsi="宋体" w:eastAsia="宋体" w:cs="宋体"/>
          <w:bCs/>
          <w:color w:val="auto"/>
          <w:sz w:val="24"/>
        </w:rPr>
      </w:pPr>
    </w:p>
    <w:p w14:paraId="03D4ACD2">
      <w:pPr>
        <w:widowControl/>
        <w:spacing w:before="4" w:line="360" w:lineRule="auto"/>
        <w:ind w:firstLine="0"/>
        <w:rPr>
          <w:rFonts w:hint="eastAsia" w:ascii="宋体" w:hAnsi="宋体" w:eastAsia="宋体" w:cs="宋体"/>
          <w:bCs/>
          <w:color w:val="auto"/>
          <w:sz w:val="24"/>
        </w:rPr>
      </w:pPr>
    </w:p>
    <w:p w14:paraId="22127F25">
      <w:pPr>
        <w:outlineLvl w:val="0"/>
        <w:rPr>
          <w:rFonts w:hint="eastAsia" w:ascii="宋体" w:hAnsi="宋体" w:eastAsia="宋体" w:cs="宋体"/>
          <w:bCs/>
          <w:color w:val="auto"/>
          <w:sz w:val="24"/>
        </w:rPr>
      </w:pPr>
    </w:p>
    <w:p w14:paraId="26C38E6C">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八</w:t>
      </w:r>
      <w:r>
        <w:rPr>
          <w:rFonts w:hint="eastAsia" w:ascii="宋体" w:hAnsi="宋体" w:eastAsia="宋体" w:cs="宋体"/>
          <w:bCs/>
          <w:color w:val="auto"/>
          <w:sz w:val="24"/>
        </w:rPr>
        <w:t>）参加政府采购活动前3年内在经营活动中没有重大违法记录的书面声明（格式）</w:t>
      </w:r>
    </w:p>
    <w:p w14:paraId="50405316">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p>
    <w:p w14:paraId="140F3FF5">
      <w:pPr>
        <w:spacing w:line="460" w:lineRule="exact"/>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声  明</w:t>
      </w:r>
    </w:p>
    <w:p w14:paraId="34931041">
      <w:pPr>
        <w:spacing w:line="460" w:lineRule="exact"/>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    </w:t>
      </w:r>
    </w:p>
    <w:p w14:paraId="4E5BFA08">
      <w:pPr>
        <w:spacing w:line="460" w:lineRule="exact"/>
        <w:ind w:firstLine="470"/>
        <w:rPr>
          <w:rFonts w:hint="eastAsia" w:ascii="宋体" w:hAnsi="宋体" w:eastAsia="宋体" w:cs="宋体"/>
          <w:bCs/>
          <w:color w:val="auto"/>
          <w:sz w:val="24"/>
          <w:szCs w:val="22"/>
        </w:rPr>
      </w:pPr>
      <w:r>
        <w:rPr>
          <w:rFonts w:hint="eastAsia" w:ascii="宋体" w:hAnsi="宋体" w:eastAsia="宋体" w:cs="宋体"/>
          <w:bCs/>
          <w:color w:val="auto"/>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eastAsia="宋体" w:cs="宋体"/>
          <w:bCs/>
          <w:color w:val="auto"/>
          <w:sz w:val="24"/>
          <w:szCs w:val="21"/>
        </w:rPr>
      </w:pPr>
    </w:p>
    <w:p w14:paraId="1163E079">
      <w:pPr>
        <w:spacing w:line="460" w:lineRule="exact"/>
        <w:rPr>
          <w:rFonts w:hint="eastAsia" w:ascii="宋体" w:hAnsi="宋体" w:eastAsia="宋体" w:cs="宋体"/>
          <w:bCs/>
          <w:color w:val="auto"/>
          <w:sz w:val="24"/>
          <w:szCs w:val="22"/>
        </w:rPr>
      </w:pPr>
    </w:p>
    <w:p w14:paraId="586C3C0C">
      <w:pPr>
        <w:spacing w:line="480" w:lineRule="auto"/>
        <w:ind w:firstLine="480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63BF7CA7">
      <w:pPr>
        <w:spacing w:line="480" w:lineRule="auto"/>
        <w:ind w:firstLine="2707"/>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2B8FF4B4">
      <w:pPr>
        <w:spacing w:line="580" w:lineRule="exact"/>
        <w:ind w:firstLine="4560"/>
        <w:rPr>
          <w:rFonts w:hint="eastAsia" w:ascii="宋体" w:hAnsi="宋体" w:eastAsia="宋体" w:cs="宋体"/>
          <w:color w:val="auto"/>
          <w:sz w:val="24"/>
          <w:szCs w:val="28"/>
          <w:u w:val="single"/>
        </w:rPr>
      </w:pPr>
      <w:r>
        <w:rPr>
          <w:rFonts w:hint="eastAsia" w:ascii="宋体" w:hAnsi="宋体" w:eastAsia="宋体" w:cs="宋体"/>
          <w:bCs/>
          <w:color w:val="auto"/>
          <w:sz w:val="24"/>
        </w:rPr>
        <w:t>日期：    年  月   日</w:t>
      </w:r>
    </w:p>
    <w:p w14:paraId="6A11D0F0">
      <w:pPr>
        <w:rPr>
          <w:rFonts w:hint="eastAsia" w:ascii="宋体" w:hAnsi="宋体" w:eastAsia="宋体" w:cs="宋体"/>
          <w:color w:val="auto"/>
          <w:sz w:val="24"/>
          <w:szCs w:val="28"/>
        </w:rPr>
      </w:pPr>
    </w:p>
    <w:p w14:paraId="05F43187">
      <w:pPr>
        <w:rPr>
          <w:rFonts w:hint="eastAsia" w:ascii="宋体" w:hAnsi="宋体" w:eastAsia="宋体" w:cs="宋体"/>
          <w:color w:val="auto"/>
          <w:sz w:val="24"/>
          <w:szCs w:val="28"/>
        </w:rPr>
      </w:pPr>
    </w:p>
    <w:p w14:paraId="4DF69161">
      <w:pPr>
        <w:rPr>
          <w:rFonts w:hint="eastAsia" w:ascii="宋体" w:hAnsi="宋体" w:eastAsia="宋体" w:cs="宋体"/>
          <w:color w:val="auto"/>
          <w:sz w:val="24"/>
          <w:szCs w:val="28"/>
        </w:rPr>
      </w:pPr>
    </w:p>
    <w:p w14:paraId="60954F38">
      <w:pPr>
        <w:rPr>
          <w:rFonts w:hint="eastAsia" w:ascii="宋体" w:hAnsi="宋体" w:eastAsia="宋体" w:cs="宋体"/>
          <w:color w:val="auto"/>
          <w:sz w:val="24"/>
          <w:szCs w:val="28"/>
        </w:rPr>
      </w:pPr>
    </w:p>
    <w:p w14:paraId="75EFD857">
      <w:pPr>
        <w:rPr>
          <w:rFonts w:hint="eastAsia" w:ascii="宋体" w:hAnsi="宋体" w:eastAsia="宋体" w:cs="宋体"/>
          <w:color w:val="auto"/>
          <w:sz w:val="24"/>
          <w:szCs w:val="28"/>
        </w:rPr>
      </w:pPr>
    </w:p>
    <w:p w14:paraId="77C62648">
      <w:pPr>
        <w:rPr>
          <w:rFonts w:hint="eastAsia" w:ascii="宋体" w:hAnsi="宋体" w:eastAsia="宋体" w:cs="宋体"/>
          <w:color w:val="auto"/>
          <w:sz w:val="24"/>
          <w:szCs w:val="28"/>
        </w:rPr>
      </w:pPr>
    </w:p>
    <w:p w14:paraId="0677B6CF">
      <w:pPr>
        <w:spacing w:line="460" w:lineRule="exact"/>
        <w:ind w:firstLine="470"/>
        <w:rPr>
          <w:rFonts w:hint="eastAsia" w:ascii="宋体" w:hAnsi="宋体" w:eastAsia="宋体" w:cs="宋体"/>
          <w:bCs/>
          <w:color w:val="auto"/>
          <w:sz w:val="24"/>
          <w:szCs w:val="22"/>
        </w:rPr>
      </w:pPr>
    </w:p>
    <w:p w14:paraId="16535059">
      <w:pPr>
        <w:tabs>
          <w:tab w:val="left" w:pos="0"/>
        </w:tabs>
        <w:rPr>
          <w:rFonts w:hint="eastAsia" w:ascii="宋体" w:hAnsi="宋体" w:eastAsia="宋体" w:cs="宋体"/>
          <w:bCs/>
          <w:color w:val="auto"/>
          <w:sz w:val="24"/>
          <w:szCs w:val="28"/>
        </w:rPr>
      </w:pPr>
    </w:p>
    <w:p w14:paraId="6E9655C4">
      <w:pPr>
        <w:tabs>
          <w:tab w:val="left" w:pos="0"/>
        </w:tabs>
        <w:rPr>
          <w:rFonts w:hint="eastAsia" w:ascii="宋体" w:hAnsi="宋体" w:eastAsia="宋体" w:cs="宋体"/>
          <w:bCs/>
          <w:color w:val="auto"/>
          <w:sz w:val="24"/>
          <w:szCs w:val="28"/>
        </w:rPr>
      </w:pPr>
    </w:p>
    <w:p w14:paraId="39075137">
      <w:pPr>
        <w:tabs>
          <w:tab w:val="left" w:pos="0"/>
        </w:tabs>
        <w:rPr>
          <w:rFonts w:hint="eastAsia" w:ascii="宋体" w:hAnsi="宋体" w:eastAsia="宋体" w:cs="宋体"/>
          <w:bCs/>
          <w:color w:val="auto"/>
          <w:sz w:val="24"/>
          <w:szCs w:val="28"/>
        </w:rPr>
      </w:pPr>
    </w:p>
    <w:p w14:paraId="0EDDA7D6">
      <w:pPr>
        <w:tabs>
          <w:tab w:val="left" w:pos="0"/>
        </w:tabs>
        <w:rPr>
          <w:rFonts w:hint="eastAsia" w:ascii="宋体" w:hAnsi="宋体" w:eastAsia="宋体" w:cs="宋体"/>
          <w:bCs/>
          <w:color w:val="auto"/>
          <w:sz w:val="24"/>
        </w:rPr>
      </w:pPr>
      <w:r>
        <w:rPr>
          <w:rFonts w:hint="eastAsia" w:ascii="宋体" w:hAnsi="宋体" w:eastAsia="宋体" w:cs="宋体"/>
          <w:color w:val="auto"/>
          <w:sz w:val="24"/>
          <w:szCs w:val="28"/>
        </w:rPr>
        <w:br w:type="page" w:clear="all"/>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九</w:t>
      </w:r>
      <w:r>
        <w:rPr>
          <w:rFonts w:hint="eastAsia" w:ascii="宋体" w:hAnsi="宋体" w:eastAsia="宋体" w:cs="宋体"/>
          <w:bCs/>
          <w:color w:val="auto"/>
          <w:sz w:val="24"/>
        </w:rPr>
        <w:t>）具备履行合同所必需的设备和专业技术能力的书面声明（格式）</w:t>
      </w:r>
    </w:p>
    <w:p w14:paraId="784BCCD8">
      <w:pPr>
        <w:spacing w:line="460" w:lineRule="exact"/>
        <w:jc w:val="center"/>
        <w:rPr>
          <w:rFonts w:hint="eastAsia" w:ascii="宋体" w:hAnsi="宋体" w:eastAsia="宋体" w:cs="宋体"/>
          <w:b/>
          <w:bCs/>
          <w:color w:val="auto"/>
          <w:sz w:val="30"/>
          <w:szCs w:val="30"/>
        </w:rPr>
      </w:pPr>
    </w:p>
    <w:p w14:paraId="2D9D1A57">
      <w:pPr>
        <w:spacing w:line="460" w:lineRule="exact"/>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具备履行合同所必需的设备和专业技术能力的书面声明</w:t>
      </w:r>
    </w:p>
    <w:p w14:paraId="6C1E37CD">
      <w:pPr>
        <w:spacing w:line="460" w:lineRule="exact"/>
        <w:jc w:val="center"/>
        <w:rPr>
          <w:rFonts w:hint="eastAsia" w:ascii="宋体" w:hAnsi="宋体" w:eastAsia="宋体" w:cs="宋体"/>
          <w:b/>
          <w:color w:val="auto"/>
          <w:sz w:val="32"/>
          <w:szCs w:val="32"/>
        </w:rPr>
      </w:pPr>
    </w:p>
    <w:p w14:paraId="4F34D9A9">
      <w:pPr>
        <w:spacing w:line="460" w:lineRule="exact"/>
        <w:ind w:firstLine="492"/>
        <w:rPr>
          <w:rFonts w:hint="eastAsia" w:ascii="宋体" w:hAnsi="宋体" w:eastAsia="宋体" w:cs="宋体"/>
          <w:bCs/>
          <w:color w:val="auto"/>
          <w:sz w:val="24"/>
          <w:szCs w:val="22"/>
        </w:rPr>
      </w:pPr>
      <w:r>
        <w:rPr>
          <w:rFonts w:hint="eastAsia" w:ascii="宋体" w:hAnsi="宋体" w:eastAsia="宋体" w:cs="宋体"/>
          <w:bCs/>
          <w:color w:val="auto"/>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eastAsia="宋体" w:cs="宋体"/>
          <w:bCs/>
          <w:color w:val="auto"/>
          <w:sz w:val="24"/>
          <w:szCs w:val="22"/>
        </w:rPr>
      </w:pPr>
      <w:r>
        <w:rPr>
          <w:rFonts w:hint="eastAsia" w:ascii="宋体" w:hAnsi="宋体" w:eastAsia="宋体" w:cs="宋体"/>
          <w:bCs/>
          <w:color w:val="auto"/>
          <w:sz w:val="24"/>
          <w:szCs w:val="22"/>
        </w:rPr>
        <w:t>主要设备有：</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w:t>
      </w:r>
    </w:p>
    <w:p w14:paraId="2222AFAD">
      <w:pPr>
        <w:spacing w:line="460" w:lineRule="exact"/>
        <w:ind w:firstLine="492"/>
        <w:rPr>
          <w:rFonts w:hint="eastAsia" w:ascii="宋体" w:hAnsi="宋体" w:eastAsia="宋体" w:cs="宋体"/>
          <w:bCs/>
          <w:color w:val="auto"/>
          <w:sz w:val="24"/>
          <w:szCs w:val="22"/>
        </w:rPr>
      </w:pPr>
      <w:r>
        <w:rPr>
          <w:rFonts w:hint="eastAsia" w:ascii="宋体" w:hAnsi="宋体" w:eastAsia="宋体" w:cs="宋体"/>
          <w:bCs/>
          <w:color w:val="auto"/>
          <w:sz w:val="24"/>
          <w:szCs w:val="22"/>
        </w:rPr>
        <w:t>主要专业技术能力有：</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w:t>
      </w:r>
    </w:p>
    <w:p w14:paraId="26BCAA2E">
      <w:pPr>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w:t>
      </w:r>
    </w:p>
    <w:p w14:paraId="2C4B8F45">
      <w:pPr>
        <w:spacing w:line="460" w:lineRule="exact"/>
        <w:rPr>
          <w:rFonts w:hint="eastAsia" w:ascii="宋体" w:hAnsi="宋体" w:eastAsia="宋体" w:cs="宋体"/>
          <w:bCs/>
          <w:color w:val="auto"/>
          <w:sz w:val="24"/>
          <w:szCs w:val="22"/>
        </w:rPr>
      </w:pPr>
    </w:p>
    <w:p w14:paraId="7029554E">
      <w:pPr>
        <w:spacing w:line="460" w:lineRule="exact"/>
        <w:rPr>
          <w:rFonts w:hint="eastAsia" w:ascii="宋体" w:hAnsi="宋体" w:eastAsia="宋体" w:cs="宋体"/>
          <w:bCs/>
          <w:color w:val="auto"/>
          <w:sz w:val="24"/>
          <w:szCs w:val="22"/>
        </w:rPr>
      </w:pPr>
    </w:p>
    <w:p w14:paraId="4C913677">
      <w:pPr>
        <w:spacing w:line="480" w:lineRule="auto"/>
        <w:ind w:firstLine="480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4A92F9A7">
      <w:pPr>
        <w:spacing w:line="480" w:lineRule="auto"/>
        <w:ind w:firstLine="2707"/>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1F91C12A">
      <w:pPr>
        <w:spacing w:line="580" w:lineRule="exact"/>
        <w:ind w:firstLine="4560"/>
        <w:rPr>
          <w:rFonts w:hint="eastAsia" w:ascii="宋体" w:hAnsi="宋体" w:eastAsia="宋体" w:cs="宋体"/>
          <w:color w:val="auto"/>
          <w:sz w:val="24"/>
          <w:szCs w:val="28"/>
          <w:u w:val="single"/>
        </w:rPr>
      </w:pPr>
      <w:r>
        <w:rPr>
          <w:rFonts w:hint="eastAsia" w:ascii="宋体" w:hAnsi="宋体" w:eastAsia="宋体" w:cs="宋体"/>
          <w:bCs/>
          <w:color w:val="auto"/>
          <w:sz w:val="24"/>
        </w:rPr>
        <w:t>日期：    年  月   日</w:t>
      </w:r>
    </w:p>
    <w:p w14:paraId="06925761">
      <w:pPr>
        <w:widowControl/>
        <w:jc w:val="left"/>
        <w:rPr>
          <w:rFonts w:hint="eastAsia" w:ascii="宋体" w:hAnsi="宋体" w:eastAsia="宋体" w:cs="宋体"/>
          <w:bCs/>
          <w:color w:val="auto"/>
          <w:sz w:val="24"/>
        </w:rPr>
      </w:pPr>
      <w:r>
        <w:rPr>
          <w:rFonts w:hint="eastAsia" w:ascii="宋体" w:hAnsi="宋体" w:eastAsia="宋体" w:cs="宋体"/>
          <w:bCs/>
          <w:color w:val="auto"/>
          <w:sz w:val="24"/>
        </w:rPr>
        <w:br w:type="page" w:clear="all"/>
      </w:r>
      <w:r>
        <w:rPr>
          <w:rFonts w:hint="eastAsia" w:ascii="宋体" w:hAnsi="宋体" w:eastAsia="宋体" w:cs="宋体"/>
          <w:bCs/>
          <w:color w:val="auto"/>
          <w:sz w:val="24"/>
        </w:rPr>
        <w:t>（十）（投标供应商）中小企业声明函（格式）</w:t>
      </w:r>
    </w:p>
    <w:p w14:paraId="68EBC2D7">
      <w:pPr>
        <w:spacing w:line="580" w:lineRule="exact"/>
        <w:rPr>
          <w:rFonts w:hint="eastAsia" w:ascii="宋体" w:hAnsi="宋体" w:eastAsia="宋体" w:cs="宋体"/>
          <w:bCs/>
          <w:color w:val="auto"/>
          <w:sz w:val="24"/>
        </w:rPr>
      </w:pPr>
    </w:p>
    <w:p w14:paraId="4F83DF72">
      <w:pPr>
        <w:spacing w:line="360" w:lineRule="auto"/>
        <w:jc w:val="center"/>
        <w:rPr>
          <w:rFonts w:hint="eastAsia" w:ascii="宋体" w:hAnsi="宋体" w:eastAsia="宋体" w:cs="宋体"/>
          <w:sz w:val="30"/>
          <w:szCs w:val="30"/>
        </w:rPr>
      </w:pPr>
      <w:bookmarkStart w:id="21" w:name="_Hlk62691692"/>
      <w:bookmarkStart w:id="22" w:name="OLE_LINK14"/>
      <w:bookmarkStart w:id="23" w:name="OLE_LINK13"/>
      <w:r>
        <w:rPr>
          <w:rFonts w:hint="eastAsia" w:ascii="宋体" w:hAnsi="宋体" w:eastAsia="宋体" w:cs="宋体"/>
          <w:sz w:val="30"/>
          <w:szCs w:val="30"/>
        </w:rPr>
        <w:t>中小企业声明函（货物）</w:t>
      </w:r>
    </w:p>
    <w:p w14:paraId="519A6325">
      <w:pPr>
        <w:spacing w:line="360" w:lineRule="auto"/>
        <w:ind w:firstLine="480"/>
        <w:rPr>
          <w:rFonts w:hint="eastAsia"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 xml:space="preserve">采购活动，提供的货物全部由符合政策要求的中小企业制造。相关企业（含联合体中的中小企业、签订分包意向协议的中小企业）的具体情况如下： </w:t>
      </w:r>
    </w:p>
    <w:p w14:paraId="6F2C82B5">
      <w:pPr>
        <w:numPr>
          <w:ilvl w:val="0"/>
          <w:numId w:val="12"/>
        </w:numPr>
        <w:spacing w:line="360" w:lineRule="auto"/>
        <w:ind w:firstLine="480"/>
        <w:rPr>
          <w:rFonts w:hint="eastAsia" w:ascii="宋体" w:hAnsi="宋体" w:eastAsia="宋体" w:cs="宋体"/>
          <w:sz w:val="24"/>
        </w:rPr>
      </w:pP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w:t>
      </w:r>
      <w:r>
        <w:rPr>
          <w:rFonts w:hint="eastAsia" w:ascii="宋体" w:hAnsi="宋体" w:eastAsia="宋体" w:cs="宋体"/>
          <w:sz w:val="24"/>
          <w:u w:val="single"/>
          <w:lang w:eastAsia="zh-CN"/>
        </w:rPr>
        <w:t>招标文件</w:t>
      </w:r>
      <w:r>
        <w:rPr>
          <w:rFonts w:hint="eastAsia" w:ascii="宋体" w:hAnsi="宋体" w:eastAsia="宋体" w:cs="宋体"/>
          <w:sz w:val="24"/>
          <w:u w:val="single"/>
        </w:rPr>
        <w:t>中明确的所属行业）</w:t>
      </w:r>
      <w:r>
        <w:rPr>
          <w:rFonts w:hint="eastAsia" w:ascii="宋体" w:hAnsi="宋体" w:eastAsia="宋体" w:cs="宋体"/>
          <w:sz w:val="24"/>
        </w:rPr>
        <w:t>行业；制造商为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1818EB61">
      <w:pPr>
        <w:numPr>
          <w:ilvl w:val="0"/>
          <w:numId w:val="12"/>
        </w:numPr>
        <w:spacing w:line="360" w:lineRule="auto"/>
        <w:ind w:firstLine="480"/>
        <w:rPr>
          <w:rFonts w:hint="eastAsia" w:ascii="宋体" w:hAnsi="宋体" w:eastAsia="宋体" w:cs="宋体"/>
          <w:bCs/>
          <w:sz w:val="24"/>
        </w:rPr>
      </w:pP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w:t>
      </w:r>
      <w:r>
        <w:rPr>
          <w:rFonts w:hint="eastAsia" w:ascii="宋体" w:hAnsi="宋体" w:eastAsia="宋体" w:cs="宋体"/>
          <w:sz w:val="24"/>
          <w:u w:val="single"/>
          <w:lang w:eastAsia="zh-CN"/>
        </w:rPr>
        <w:t>招标文件</w:t>
      </w:r>
      <w:r>
        <w:rPr>
          <w:rFonts w:hint="eastAsia" w:ascii="宋体" w:hAnsi="宋体" w:eastAsia="宋体" w:cs="宋体"/>
          <w:sz w:val="24"/>
          <w:u w:val="single"/>
        </w:rPr>
        <w:t>中明确的所属行业）</w:t>
      </w:r>
      <w:r>
        <w:rPr>
          <w:rFonts w:hint="eastAsia" w:ascii="宋体" w:hAnsi="宋体" w:eastAsia="宋体" w:cs="宋体"/>
          <w:sz w:val="24"/>
        </w:rPr>
        <w:t>行业；制造商为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 xml:space="preserve">； </w:t>
      </w:r>
    </w:p>
    <w:p w14:paraId="40DD2FBE">
      <w:pPr>
        <w:spacing w:line="360" w:lineRule="auto"/>
        <w:ind w:firstLine="480"/>
        <w:rPr>
          <w:rFonts w:hint="eastAsia" w:ascii="宋体" w:hAnsi="宋体" w:eastAsia="宋体" w:cs="宋体"/>
          <w:sz w:val="24"/>
        </w:rPr>
      </w:pPr>
      <w:r>
        <w:rPr>
          <w:rFonts w:hint="eastAsia" w:ascii="宋体" w:hAnsi="宋体" w:eastAsia="宋体" w:cs="宋体"/>
          <w:sz w:val="24"/>
        </w:rPr>
        <w:t xml:space="preserve">…… 以上企业，不属于大企业的分支机构，不存在控股股东为大企业的情形，也不存在与大企业的负责人为同一人的情形。 </w:t>
      </w:r>
    </w:p>
    <w:p w14:paraId="5ADF54A8">
      <w:pPr>
        <w:spacing w:line="360" w:lineRule="auto"/>
        <w:ind w:firstLine="480"/>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p>
    <w:p w14:paraId="58D72252">
      <w:pPr>
        <w:spacing w:line="360" w:lineRule="auto"/>
        <w:ind w:firstLine="480"/>
        <w:jc w:val="right"/>
        <w:rPr>
          <w:rFonts w:hint="eastAsia" w:ascii="宋体" w:hAnsi="宋体" w:eastAsia="宋体" w:cs="宋体"/>
          <w:sz w:val="24"/>
        </w:rPr>
      </w:pPr>
    </w:p>
    <w:p w14:paraId="700CCB9E">
      <w:pPr>
        <w:spacing w:line="360" w:lineRule="auto"/>
        <w:ind w:firstLine="480"/>
        <w:jc w:val="center"/>
        <w:rPr>
          <w:rFonts w:hint="eastAsia" w:ascii="宋体" w:hAnsi="宋体" w:eastAsia="宋体" w:cs="宋体"/>
          <w:sz w:val="24"/>
        </w:rPr>
      </w:pPr>
      <w:r>
        <w:rPr>
          <w:rFonts w:hint="eastAsia" w:ascii="宋体" w:hAnsi="宋体" w:eastAsia="宋体" w:cs="宋体"/>
          <w:sz w:val="24"/>
        </w:rPr>
        <w:t xml:space="preserve">                          企业名称（盖章）： </w:t>
      </w:r>
    </w:p>
    <w:p w14:paraId="133D1B69">
      <w:pPr>
        <w:rPr>
          <w:rFonts w:hint="eastAsia" w:ascii="宋体" w:hAnsi="宋体" w:eastAsia="宋体" w:cs="宋体"/>
          <w:sz w:val="24"/>
        </w:rPr>
      </w:pPr>
      <w:r>
        <w:rPr>
          <w:rFonts w:hint="eastAsia" w:ascii="宋体" w:hAnsi="宋体" w:eastAsia="宋体" w:cs="宋体"/>
          <w:sz w:val="24"/>
        </w:rPr>
        <w:t xml:space="preserve">                </w:t>
      </w:r>
    </w:p>
    <w:p w14:paraId="48A991B8">
      <w:pPr>
        <w:ind w:firstLine="6720"/>
        <w:rPr>
          <w:rFonts w:hint="eastAsia" w:ascii="宋体" w:hAnsi="宋体" w:eastAsia="宋体" w:cs="宋体"/>
          <w:sz w:val="24"/>
        </w:rPr>
      </w:pPr>
      <w:r>
        <w:rPr>
          <w:rFonts w:hint="eastAsia" w:ascii="宋体" w:hAnsi="宋体" w:eastAsia="宋体" w:cs="宋体"/>
          <w:sz w:val="24"/>
        </w:rPr>
        <w:t>日 期：</w:t>
      </w:r>
    </w:p>
    <w:p w14:paraId="596F8979">
      <w:pPr>
        <w:pStyle w:val="61"/>
        <w:ind w:firstLine="388"/>
        <w:rPr>
          <w:rFonts w:hint="eastAsia" w:ascii="宋体" w:hAnsi="宋体" w:eastAsia="宋体" w:cs="宋体"/>
        </w:rPr>
      </w:pPr>
    </w:p>
    <w:p w14:paraId="4E2FFB60">
      <w:pPr>
        <w:spacing w:line="360" w:lineRule="auto"/>
        <w:ind w:firstLine="480"/>
        <w:rPr>
          <w:rFonts w:hint="eastAsia" w:ascii="宋体" w:hAnsi="宋体" w:eastAsia="宋体" w:cs="宋体"/>
          <w:bCs/>
          <w:sz w:val="24"/>
        </w:rPr>
      </w:pPr>
      <w:r>
        <w:rPr>
          <w:rFonts w:hint="eastAsia" w:ascii="宋体" w:hAnsi="宋体" w:eastAsia="宋体" w:cs="宋体"/>
          <w:bCs/>
          <w:sz w:val="24"/>
        </w:rPr>
        <w:t>注：1.从业人员、营业收入、资产总额填报上一年度数据，无上一年度数据的新成立企业可不填报。</w:t>
      </w:r>
    </w:p>
    <w:p w14:paraId="0CAF7033">
      <w:pPr>
        <w:spacing w:line="360" w:lineRule="auto"/>
        <w:ind w:firstLine="1024"/>
        <w:rPr>
          <w:rFonts w:hint="eastAsia" w:ascii="宋体" w:hAnsi="宋体" w:eastAsia="宋体" w:cs="宋体"/>
          <w:spacing w:val="8"/>
          <w:sz w:val="24"/>
          <w:shd w:val="clear" w:color="auto" w:fill="FFFFFF"/>
        </w:rPr>
      </w:pPr>
      <w:r>
        <w:rPr>
          <w:rFonts w:hint="eastAsia" w:ascii="宋体" w:hAnsi="宋体" w:eastAsia="宋体" w:cs="宋体"/>
          <w:spacing w:val="8"/>
          <w:sz w:val="24"/>
          <w:shd w:val="clear" w:color="auto" w:fill="FFFFFF"/>
        </w:rPr>
        <w:t>2.在货物采购项目中，供应商提供的货物既有中型企业制造，也有小微企业制造的，不享受《政府采购促进中小企业发展管理办法》（财库〔2020〕46号）规定的小微企业扶持政策。</w:t>
      </w:r>
    </w:p>
    <w:p w14:paraId="218DDF87">
      <w:pPr>
        <w:spacing w:line="360" w:lineRule="auto"/>
        <w:ind w:firstLine="960"/>
        <w:rPr>
          <w:rFonts w:hint="eastAsia" w:ascii="宋体" w:hAnsi="宋体" w:eastAsia="宋体" w:cs="宋体"/>
          <w:color w:val="auto"/>
          <w:sz w:val="24"/>
        </w:rPr>
      </w:pPr>
      <w:r>
        <w:rPr>
          <w:rFonts w:hint="eastAsia" w:ascii="宋体" w:hAnsi="宋体" w:eastAsia="宋体" w:cs="宋体"/>
          <w:bCs/>
          <w:sz w:val="24"/>
        </w:rPr>
        <w:t>3.中标供应商的《中小企业声明函》将随中标公告进行公示。供应商按照本办法规定提供声明函内容不实的，属于提供虚假材料谋取中标、成交，依照《中华人民共和国政府采购法》等国家有关规定追究相应责任。</w:t>
      </w:r>
      <w:bookmarkEnd w:id="21"/>
    </w:p>
    <w:bookmarkEnd w:id="22"/>
    <w:bookmarkEnd w:id="23"/>
    <w:p w14:paraId="618F7774">
      <w:pPr>
        <w:spacing w:line="360" w:lineRule="auto"/>
        <w:ind w:firstLine="480"/>
        <w:rPr>
          <w:rFonts w:hint="eastAsia" w:ascii="宋体" w:hAnsi="宋体" w:eastAsia="宋体" w:cs="宋体"/>
          <w:bCs/>
          <w:color w:val="auto"/>
          <w:sz w:val="24"/>
        </w:rPr>
      </w:pPr>
    </w:p>
    <w:p w14:paraId="617AD0C7">
      <w:pPr>
        <w:spacing w:line="360" w:lineRule="auto"/>
        <w:outlineLvl w:val="0"/>
        <w:rPr>
          <w:rFonts w:hint="eastAsia" w:ascii="宋体" w:hAnsi="宋体" w:eastAsia="宋体" w:cs="宋体"/>
          <w:b/>
          <w:color w:val="auto"/>
          <w:sz w:val="24"/>
        </w:rPr>
      </w:pPr>
      <w:r>
        <w:rPr>
          <w:rFonts w:hint="eastAsia" w:ascii="宋体" w:hAnsi="宋体" w:eastAsia="宋体" w:cs="宋体"/>
          <w:b/>
          <w:color w:val="auto"/>
          <w:sz w:val="24"/>
        </w:rPr>
        <w:t>监狱、戒毒企业证明文件：</w:t>
      </w:r>
    </w:p>
    <w:p w14:paraId="671523DB">
      <w:pPr>
        <w:rPr>
          <w:rFonts w:hint="eastAsia" w:ascii="宋体" w:hAnsi="宋体" w:eastAsia="宋体" w:cs="宋体"/>
          <w:bCs/>
          <w:color w:val="auto"/>
          <w:sz w:val="24"/>
        </w:rPr>
      </w:pPr>
      <w:bookmarkStart w:id="24" w:name="_Toc101"/>
      <w:bookmarkStart w:id="25" w:name="_Toc28018"/>
      <w:bookmarkStart w:id="26" w:name="_Toc9327"/>
      <w:bookmarkStart w:id="27" w:name="_Toc11232"/>
    </w:p>
    <w:p w14:paraId="5BA868EE">
      <w:pPr>
        <w:rPr>
          <w:rFonts w:hint="eastAsia" w:ascii="宋体" w:hAnsi="宋体" w:eastAsia="宋体" w:cs="宋体"/>
          <w:bCs/>
          <w:color w:val="auto"/>
          <w:sz w:val="24"/>
        </w:rPr>
      </w:pPr>
    </w:p>
    <w:p w14:paraId="44F6E507">
      <w:pPr>
        <w:rPr>
          <w:rFonts w:hint="eastAsia" w:ascii="宋体" w:hAnsi="宋体" w:eastAsia="宋体" w:cs="宋体"/>
          <w:bCs/>
          <w:color w:val="auto"/>
          <w:sz w:val="24"/>
        </w:rPr>
      </w:pPr>
    </w:p>
    <w:p w14:paraId="167A0819">
      <w:pPr>
        <w:rPr>
          <w:rFonts w:hint="eastAsia" w:ascii="宋体" w:hAnsi="宋体" w:eastAsia="宋体" w:cs="宋体"/>
          <w:bCs/>
          <w:color w:val="auto"/>
          <w:sz w:val="24"/>
        </w:rPr>
      </w:pPr>
    </w:p>
    <w:p w14:paraId="51EBE9D4">
      <w:pPr>
        <w:rPr>
          <w:rFonts w:hint="eastAsia" w:ascii="宋体" w:hAnsi="宋体" w:eastAsia="宋体" w:cs="宋体"/>
          <w:bCs/>
          <w:color w:val="auto"/>
          <w:sz w:val="24"/>
        </w:rPr>
      </w:pPr>
    </w:p>
    <w:p w14:paraId="0BBC13BA">
      <w:pPr>
        <w:rPr>
          <w:rFonts w:hint="eastAsia" w:ascii="宋体" w:hAnsi="宋体" w:eastAsia="宋体" w:cs="宋体"/>
          <w:bCs/>
          <w:color w:val="auto"/>
          <w:sz w:val="24"/>
        </w:rPr>
      </w:pPr>
    </w:p>
    <w:p w14:paraId="29D56105">
      <w:pPr>
        <w:rPr>
          <w:rFonts w:hint="eastAsia" w:ascii="宋体" w:hAnsi="宋体" w:eastAsia="宋体" w:cs="宋体"/>
          <w:bCs/>
          <w:color w:val="auto"/>
          <w:sz w:val="24"/>
        </w:rPr>
      </w:pPr>
    </w:p>
    <w:p w14:paraId="01CD577B">
      <w:pPr>
        <w:rPr>
          <w:rFonts w:hint="eastAsia" w:ascii="宋体" w:hAnsi="宋体" w:eastAsia="宋体" w:cs="宋体"/>
          <w:bCs/>
          <w:color w:val="auto"/>
          <w:sz w:val="24"/>
        </w:rPr>
      </w:pPr>
    </w:p>
    <w:p w14:paraId="12C7F795">
      <w:pPr>
        <w:rPr>
          <w:rFonts w:hint="eastAsia" w:ascii="宋体" w:hAnsi="宋体" w:eastAsia="宋体" w:cs="宋体"/>
          <w:bCs/>
          <w:color w:val="auto"/>
          <w:sz w:val="24"/>
        </w:rPr>
      </w:pPr>
    </w:p>
    <w:p w14:paraId="3E2B354F">
      <w:pPr>
        <w:rPr>
          <w:rFonts w:hint="eastAsia" w:ascii="宋体" w:hAnsi="宋体" w:eastAsia="宋体" w:cs="宋体"/>
          <w:bCs/>
          <w:color w:val="auto"/>
          <w:sz w:val="24"/>
        </w:rPr>
      </w:pPr>
    </w:p>
    <w:p w14:paraId="2F005000">
      <w:pPr>
        <w:rPr>
          <w:rFonts w:hint="eastAsia" w:ascii="宋体" w:hAnsi="宋体" w:eastAsia="宋体" w:cs="宋体"/>
          <w:bCs/>
          <w:color w:val="auto"/>
          <w:sz w:val="24"/>
        </w:rPr>
      </w:pPr>
    </w:p>
    <w:p w14:paraId="260E7217">
      <w:pPr>
        <w:rPr>
          <w:rFonts w:hint="eastAsia" w:ascii="宋体" w:hAnsi="宋体" w:eastAsia="宋体" w:cs="宋体"/>
          <w:bCs/>
          <w:color w:val="auto"/>
          <w:sz w:val="24"/>
        </w:rPr>
      </w:pPr>
    </w:p>
    <w:p w14:paraId="07D5DCE0">
      <w:pPr>
        <w:rPr>
          <w:rFonts w:hint="eastAsia" w:ascii="宋体" w:hAnsi="宋体" w:eastAsia="宋体" w:cs="宋体"/>
          <w:bCs/>
          <w:color w:val="auto"/>
          <w:sz w:val="24"/>
        </w:rPr>
      </w:pPr>
    </w:p>
    <w:p w14:paraId="7926B775">
      <w:pPr>
        <w:rPr>
          <w:rFonts w:hint="eastAsia" w:ascii="宋体" w:hAnsi="宋体" w:eastAsia="宋体" w:cs="宋体"/>
          <w:bCs/>
          <w:color w:val="auto"/>
          <w:sz w:val="24"/>
        </w:rPr>
      </w:pPr>
    </w:p>
    <w:p w14:paraId="060F1EC3">
      <w:pPr>
        <w:rPr>
          <w:rFonts w:hint="eastAsia" w:ascii="宋体" w:hAnsi="宋体" w:eastAsia="宋体" w:cs="宋体"/>
          <w:b/>
          <w:color w:val="auto"/>
          <w:sz w:val="24"/>
        </w:rPr>
      </w:pPr>
      <w:r>
        <w:rPr>
          <w:rFonts w:hint="eastAsia" w:ascii="宋体" w:hAnsi="宋体" w:eastAsia="宋体" w:cs="宋体"/>
          <w:b/>
          <w:color w:val="auto"/>
          <w:sz w:val="24"/>
        </w:rPr>
        <w:t>残疾人福利性单位声明函</w:t>
      </w:r>
      <w:bookmarkEnd w:id="24"/>
      <w:bookmarkEnd w:id="25"/>
      <w:bookmarkEnd w:id="26"/>
      <w:bookmarkEnd w:id="27"/>
      <w:r>
        <w:rPr>
          <w:rFonts w:hint="eastAsia" w:ascii="宋体" w:hAnsi="宋体" w:eastAsia="宋体" w:cs="宋体"/>
          <w:b/>
          <w:color w:val="auto"/>
          <w:sz w:val="24"/>
        </w:rPr>
        <w:t>：</w:t>
      </w:r>
    </w:p>
    <w:p w14:paraId="6322ED4E">
      <w:pPr>
        <w:tabs>
          <w:tab w:val="left" w:pos="6300"/>
        </w:tabs>
        <w:spacing w:line="360" w:lineRule="auto"/>
        <w:ind w:firstLine="504"/>
        <w:jc w:val="center"/>
        <w:outlineLvl w:val="0"/>
        <w:rPr>
          <w:rFonts w:hint="eastAsia" w:ascii="宋体" w:hAnsi="宋体" w:eastAsia="宋体" w:cs="宋体"/>
          <w:color w:val="auto"/>
          <w:spacing w:val="6"/>
          <w:sz w:val="24"/>
        </w:rPr>
      </w:pPr>
      <w:bookmarkStart w:id="28" w:name="_Toc31151"/>
      <w:bookmarkStart w:id="29" w:name="_Toc17445"/>
      <w:bookmarkStart w:id="30" w:name="_Toc6679"/>
      <w:bookmarkStart w:id="31" w:name="_Toc11900"/>
    </w:p>
    <w:p w14:paraId="7D834970">
      <w:pPr>
        <w:tabs>
          <w:tab w:val="left" w:pos="6300"/>
        </w:tabs>
        <w:spacing w:line="360" w:lineRule="auto"/>
        <w:ind w:firstLine="504"/>
        <w:jc w:val="center"/>
        <w:outlineLvl w:val="0"/>
        <w:rPr>
          <w:rFonts w:hint="eastAsia" w:ascii="宋体" w:hAnsi="宋体" w:eastAsia="宋体" w:cs="宋体"/>
          <w:color w:val="auto"/>
          <w:spacing w:val="6"/>
          <w:sz w:val="24"/>
        </w:rPr>
      </w:pPr>
      <w:r>
        <w:rPr>
          <w:rFonts w:hint="eastAsia" w:ascii="宋体" w:hAnsi="宋体" w:eastAsia="宋体" w:cs="宋体"/>
          <w:color w:val="auto"/>
          <w:spacing w:val="6"/>
          <w:sz w:val="24"/>
        </w:rPr>
        <w:t>残疾人福利性单位声明函</w:t>
      </w:r>
      <w:bookmarkEnd w:id="28"/>
      <w:bookmarkEnd w:id="29"/>
      <w:bookmarkEnd w:id="30"/>
      <w:bookmarkEnd w:id="31"/>
    </w:p>
    <w:p w14:paraId="12691552">
      <w:pPr>
        <w:tabs>
          <w:tab w:val="left" w:pos="6300"/>
        </w:tabs>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pacing w:val="6"/>
          <w:sz w:val="24"/>
          <w:lang w:eastAsia="zh-CN"/>
        </w:rPr>
        <w:t>〔2017〕141号</w:t>
      </w:r>
      <w:r>
        <w:rPr>
          <w:rFonts w:hint="eastAsia" w:ascii="宋体" w:hAnsi="宋体" w:eastAsia="宋体" w:cs="宋体"/>
          <w:color w:val="auto"/>
          <w:spacing w:val="6"/>
          <w:sz w:val="24"/>
        </w:rPr>
        <w:t>）的规定，本单位为符合条件的残疾人福利性单位，且本单位参加</w:t>
      </w:r>
      <w:r>
        <w:rPr>
          <w:rFonts w:hint="eastAsia" w:ascii="宋体" w:hAnsi="宋体" w:eastAsia="宋体" w:cs="宋体"/>
          <w:bCs/>
          <w:color w:val="auto"/>
          <w:sz w:val="24"/>
        </w:rPr>
        <w:t>______</w:t>
      </w:r>
      <w:r>
        <w:rPr>
          <w:rFonts w:hint="eastAsia" w:ascii="宋体" w:hAnsi="宋体" w:eastAsia="宋体" w:cs="宋体"/>
          <w:color w:val="auto"/>
          <w:spacing w:val="6"/>
          <w:sz w:val="24"/>
        </w:rPr>
        <w:t>单位的</w:t>
      </w:r>
      <w:r>
        <w:rPr>
          <w:rFonts w:hint="eastAsia" w:ascii="宋体" w:hAnsi="宋体" w:eastAsia="宋体" w:cs="宋体"/>
          <w:bCs/>
          <w:color w:val="auto"/>
          <w:sz w:val="24"/>
        </w:rPr>
        <w:t>______</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本单位对上述声明的真实性负责。如有虚假，将依法承担相应责任。</w:t>
      </w:r>
    </w:p>
    <w:p w14:paraId="7DDE4FC7">
      <w:pPr>
        <w:tabs>
          <w:tab w:val="left" w:pos="6300"/>
        </w:tabs>
        <w:spacing w:line="360" w:lineRule="auto"/>
        <w:rPr>
          <w:rFonts w:hint="eastAsia" w:ascii="宋体" w:hAnsi="宋体" w:eastAsia="宋体" w:cs="宋体"/>
          <w:color w:val="auto"/>
          <w:spacing w:val="6"/>
          <w:sz w:val="24"/>
        </w:rPr>
      </w:pPr>
    </w:p>
    <w:p w14:paraId="19D5E958">
      <w:pPr>
        <w:tabs>
          <w:tab w:val="left" w:pos="6300"/>
        </w:tabs>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供应商名称（</w:t>
      </w:r>
      <w:r>
        <w:rPr>
          <w:rFonts w:hint="eastAsia" w:ascii="宋体" w:hAnsi="宋体" w:eastAsia="宋体" w:cs="宋体"/>
          <w:bCs/>
          <w:color w:val="auto"/>
          <w:sz w:val="24"/>
          <w:lang w:val="en-US" w:eastAsia="zh-CN"/>
        </w:rPr>
        <w:t>签章</w:t>
      </w:r>
      <w:r>
        <w:rPr>
          <w:rFonts w:hint="eastAsia" w:ascii="宋体" w:hAnsi="宋体" w:eastAsia="宋体" w:cs="宋体"/>
          <w:color w:val="auto"/>
          <w:spacing w:val="6"/>
          <w:sz w:val="24"/>
        </w:rPr>
        <w:t>）：</w:t>
      </w:r>
    </w:p>
    <w:p w14:paraId="2927E506">
      <w:pPr>
        <w:tabs>
          <w:tab w:val="left" w:pos="6300"/>
        </w:tabs>
        <w:spacing w:line="360" w:lineRule="auto"/>
        <w:ind w:firstLine="570"/>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p>
    <w:p w14:paraId="71FFEE6F">
      <w:pPr>
        <w:spacing w:line="360" w:lineRule="auto"/>
        <w:rPr>
          <w:rFonts w:hint="eastAsia" w:ascii="宋体" w:hAnsi="宋体" w:eastAsia="宋体" w:cs="宋体"/>
          <w:b/>
          <w:color w:val="auto"/>
          <w:sz w:val="24"/>
        </w:rPr>
      </w:pPr>
    </w:p>
    <w:p w14:paraId="03CBD90D">
      <w:pPr>
        <w:widowControl/>
        <w:shd w:val="clear" w:color="auto" w:fill="FFFFFF"/>
        <w:spacing w:before="100" w:beforeAutospacing="1" w:after="100" w:afterAutospacing="1"/>
        <w:jc w:val="center"/>
        <w:rPr>
          <w:rFonts w:hint="eastAsia" w:ascii="宋体" w:hAnsi="宋体" w:eastAsia="宋体" w:cs="宋体"/>
          <w:b/>
          <w:bCs/>
          <w:color w:val="auto"/>
          <w:spacing w:val="-10"/>
          <w:sz w:val="18"/>
          <w:szCs w:val="18"/>
        </w:rPr>
      </w:pPr>
    </w:p>
    <w:p w14:paraId="75D639AF">
      <w:pPr>
        <w:widowControl/>
        <w:shd w:val="clear" w:color="auto" w:fill="FFFFFF"/>
        <w:spacing w:before="100" w:beforeAutospacing="1" w:after="100" w:afterAutospacing="1"/>
        <w:jc w:val="center"/>
        <w:rPr>
          <w:rFonts w:hint="eastAsia" w:ascii="宋体" w:hAnsi="宋体" w:eastAsia="宋体" w:cs="宋体"/>
          <w:b/>
          <w:bCs/>
          <w:color w:val="auto"/>
          <w:spacing w:val="-10"/>
          <w:szCs w:val="21"/>
        </w:rPr>
      </w:pPr>
    </w:p>
    <w:p w14:paraId="373E69AB">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（十</w:t>
      </w:r>
      <w:r>
        <w:rPr>
          <w:rFonts w:hint="eastAsia" w:ascii="宋体" w:hAnsi="宋体" w:eastAsia="宋体" w:cs="宋体"/>
          <w:bCs/>
          <w:color w:val="auto"/>
          <w:sz w:val="24"/>
          <w:lang w:val="en-US" w:eastAsia="zh-CN"/>
        </w:rPr>
        <w:t>一</w:t>
      </w:r>
      <w:r>
        <w:rPr>
          <w:rFonts w:hint="eastAsia" w:ascii="宋体" w:hAnsi="宋体" w:eastAsia="宋体" w:cs="宋体"/>
          <w:bCs/>
          <w:color w:val="auto"/>
          <w:sz w:val="24"/>
        </w:rPr>
        <w:t>）投标供应商情况表（格式）</w:t>
      </w:r>
    </w:p>
    <w:p w14:paraId="210EAD22">
      <w:pPr>
        <w:pStyle w:val="13"/>
        <w:ind w:firstLine="0"/>
        <w:jc w:val="center"/>
        <w:rPr>
          <w:rFonts w:hint="eastAsia" w:ascii="宋体" w:hAnsi="宋体" w:eastAsia="宋体" w:cs="宋体"/>
          <w:b/>
          <w:color w:val="auto"/>
          <w:szCs w:val="21"/>
        </w:rPr>
      </w:pPr>
      <w:r>
        <w:rPr>
          <w:rFonts w:hint="eastAsia" w:ascii="宋体" w:hAnsi="宋体" w:eastAsia="宋体" w:cs="宋体"/>
          <w:b/>
          <w:color w:val="auto"/>
          <w:sz w:val="28"/>
          <w:szCs w:val="28"/>
        </w:rPr>
        <w:t>投标供应商情况表</w:t>
      </w:r>
    </w:p>
    <w:p w14:paraId="13898EA0">
      <w:pPr>
        <w:ind w:firstLine="210"/>
        <w:jc w:val="left"/>
        <w:rPr>
          <w:rFonts w:hint="eastAsia" w:ascii="宋体" w:hAnsi="宋体" w:eastAsia="宋体" w:cs="宋体"/>
          <w:color w:val="auto"/>
          <w:szCs w:val="21"/>
        </w:rPr>
      </w:pPr>
    </w:p>
    <w:p w14:paraId="68760EF6">
      <w:pPr>
        <w:pStyle w:val="13"/>
        <w:ind w:firstLine="0"/>
        <w:jc w:val="left"/>
        <w:rPr>
          <w:rFonts w:hint="eastAsia" w:ascii="宋体" w:hAnsi="宋体" w:eastAsia="宋体" w:cs="宋体"/>
          <w:color w:val="auto"/>
        </w:rPr>
      </w:pPr>
      <w:r>
        <w:rPr>
          <w:rFonts w:hint="eastAsia" w:ascii="宋体" w:hAnsi="宋体" w:eastAsia="宋体" w:cs="宋体"/>
          <w:b w:val="0"/>
          <w:bCs w:val="0"/>
          <w:color w:val="auto"/>
          <w:sz w:val="24"/>
          <w:szCs w:val="24"/>
        </w:rPr>
        <w:t>单位名称：（</w:t>
      </w:r>
      <w:r>
        <w:rPr>
          <w:rFonts w:hint="eastAsia" w:ascii="宋体" w:hAnsi="宋体" w:eastAsia="宋体" w:cs="宋体"/>
          <w:bCs/>
          <w:color w:val="auto"/>
          <w:sz w:val="24"/>
          <w:lang w:val="en-US" w:eastAsia="zh-CN"/>
        </w:rPr>
        <w:t>签章</w:t>
      </w:r>
      <w:r>
        <w:rPr>
          <w:rFonts w:hint="eastAsia" w:ascii="宋体" w:hAnsi="宋体" w:eastAsia="宋体" w:cs="宋体"/>
          <w:b w:val="0"/>
          <w:bCs w:val="0"/>
          <w:color w:val="auto"/>
          <w:sz w:val="24"/>
          <w:szCs w:val="24"/>
        </w:rPr>
        <w:t>）</w:t>
      </w:r>
    </w:p>
    <w:tbl>
      <w:tblPr>
        <w:tblStyle w:val="62"/>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6D0FE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30DA89DF">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法定代表人</w:t>
            </w:r>
          </w:p>
        </w:tc>
        <w:tc>
          <w:tcPr>
            <w:tcW w:w="1925" w:type="dxa"/>
            <w:noWrap w:val="0"/>
          </w:tcPr>
          <w:p w14:paraId="440C8E1C">
            <w:pPr>
              <w:spacing w:line="276" w:lineRule="auto"/>
              <w:jc w:val="left"/>
              <w:rPr>
                <w:rFonts w:hint="eastAsia" w:ascii="宋体" w:hAnsi="宋体" w:eastAsia="宋体" w:cs="宋体"/>
                <w:color w:val="auto"/>
                <w:sz w:val="22"/>
                <w:szCs w:val="21"/>
              </w:rPr>
            </w:pPr>
          </w:p>
        </w:tc>
        <w:tc>
          <w:tcPr>
            <w:tcW w:w="1461" w:type="dxa"/>
            <w:noWrap w:val="0"/>
          </w:tcPr>
          <w:p w14:paraId="17EB3ADA">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成立日期</w:t>
            </w:r>
          </w:p>
        </w:tc>
        <w:tc>
          <w:tcPr>
            <w:tcW w:w="3619" w:type="dxa"/>
            <w:gridSpan w:val="2"/>
            <w:noWrap w:val="0"/>
          </w:tcPr>
          <w:p w14:paraId="29C0FE3D">
            <w:pPr>
              <w:spacing w:line="276" w:lineRule="auto"/>
              <w:jc w:val="left"/>
              <w:rPr>
                <w:rFonts w:hint="eastAsia" w:ascii="宋体" w:hAnsi="宋体" w:eastAsia="宋体" w:cs="宋体"/>
                <w:color w:val="auto"/>
                <w:sz w:val="22"/>
                <w:szCs w:val="21"/>
              </w:rPr>
            </w:pPr>
          </w:p>
        </w:tc>
      </w:tr>
      <w:tr w14:paraId="45BED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093FFB22">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企业地址</w:t>
            </w:r>
          </w:p>
        </w:tc>
        <w:tc>
          <w:tcPr>
            <w:tcW w:w="1925" w:type="dxa"/>
            <w:noWrap w:val="0"/>
          </w:tcPr>
          <w:p w14:paraId="126CB868">
            <w:pPr>
              <w:spacing w:line="276" w:lineRule="auto"/>
              <w:jc w:val="left"/>
              <w:rPr>
                <w:rFonts w:hint="eastAsia" w:ascii="宋体" w:hAnsi="宋体" w:eastAsia="宋体" w:cs="宋体"/>
                <w:color w:val="auto"/>
                <w:sz w:val="22"/>
                <w:szCs w:val="21"/>
              </w:rPr>
            </w:pPr>
          </w:p>
        </w:tc>
        <w:tc>
          <w:tcPr>
            <w:tcW w:w="1461" w:type="dxa"/>
            <w:noWrap w:val="0"/>
          </w:tcPr>
          <w:p w14:paraId="6DF5F481">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注册资本</w:t>
            </w:r>
          </w:p>
        </w:tc>
        <w:tc>
          <w:tcPr>
            <w:tcW w:w="3619" w:type="dxa"/>
            <w:gridSpan w:val="2"/>
            <w:noWrap w:val="0"/>
          </w:tcPr>
          <w:p w14:paraId="550D4584">
            <w:pPr>
              <w:spacing w:line="276" w:lineRule="auto"/>
              <w:ind w:firstLine="2160"/>
              <w:jc w:val="left"/>
              <w:rPr>
                <w:rFonts w:hint="eastAsia" w:ascii="宋体" w:hAnsi="宋体" w:eastAsia="宋体" w:cs="宋体"/>
                <w:color w:val="auto"/>
                <w:sz w:val="22"/>
                <w:szCs w:val="21"/>
              </w:rPr>
            </w:pPr>
            <w:r>
              <w:rPr>
                <w:rFonts w:hint="eastAsia" w:ascii="宋体" w:hAnsi="宋体" w:eastAsia="宋体" w:cs="宋体"/>
                <w:color w:val="auto"/>
                <w:sz w:val="22"/>
                <w:szCs w:val="21"/>
              </w:rPr>
              <w:t>万元</w:t>
            </w:r>
          </w:p>
        </w:tc>
      </w:tr>
      <w:tr w14:paraId="5520A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6931220D">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经营范围</w:t>
            </w:r>
          </w:p>
        </w:tc>
        <w:tc>
          <w:tcPr>
            <w:tcW w:w="7005" w:type="dxa"/>
            <w:gridSpan w:val="4"/>
            <w:noWrap w:val="0"/>
          </w:tcPr>
          <w:p w14:paraId="3D61B52F">
            <w:pPr>
              <w:spacing w:line="276" w:lineRule="auto"/>
              <w:jc w:val="left"/>
              <w:rPr>
                <w:rFonts w:hint="eastAsia" w:ascii="宋体" w:hAnsi="宋体" w:eastAsia="宋体" w:cs="宋体"/>
                <w:color w:val="auto"/>
                <w:sz w:val="22"/>
                <w:szCs w:val="21"/>
              </w:rPr>
            </w:pPr>
          </w:p>
        </w:tc>
      </w:tr>
      <w:tr w14:paraId="694F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2E39E016">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职工人数</w:t>
            </w:r>
          </w:p>
        </w:tc>
        <w:tc>
          <w:tcPr>
            <w:tcW w:w="1925" w:type="dxa"/>
            <w:noWrap w:val="0"/>
          </w:tcPr>
          <w:p w14:paraId="6F0A0BD9">
            <w:pPr>
              <w:spacing w:line="276" w:lineRule="auto"/>
              <w:jc w:val="left"/>
              <w:rPr>
                <w:rFonts w:hint="eastAsia" w:ascii="宋体" w:hAnsi="宋体" w:eastAsia="宋体" w:cs="宋体"/>
                <w:color w:val="auto"/>
                <w:sz w:val="22"/>
                <w:szCs w:val="21"/>
              </w:rPr>
            </w:pPr>
          </w:p>
        </w:tc>
        <w:tc>
          <w:tcPr>
            <w:tcW w:w="3517" w:type="dxa"/>
            <w:gridSpan w:val="2"/>
            <w:noWrap w:val="0"/>
          </w:tcPr>
          <w:p w14:paraId="2EA973F6">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其中：有中高级以上职称的人数</w:t>
            </w:r>
          </w:p>
        </w:tc>
        <w:tc>
          <w:tcPr>
            <w:tcW w:w="1563" w:type="dxa"/>
            <w:noWrap w:val="0"/>
          </w:tcPr>
          <w:p w14:paraId="301525EF">
            <w:pPr>
              <w:spacing w:line="276" w:lineRule="auto"/>
              <w:jc w:val="left"/>
              <w:rPr>
                <w:rFonts w:hint="eastAsia" w:ascii="宋体" w:hAnsi="宋体" w:eastAsia="宋体" w:cs="宋体"/>
                <w:color w:val="auto"/>
                <w:sz w:val="22"/>
                <w:szCs w:val="21"/>
              </w:rPr>
            </w:pPr>
          </w:p>
        </w:tc>
      </w:tr>
      <w:tr w14:paraId="356E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CA15120">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资产总计</w:t>
            </w:r>
          </w:p>
        </w:tc>
        <w:tc>
          <w:tcPr>
            <w:tcW w:w="1925" w:type="dxa"/>
            <w:noWrap w:val="0"/>
            <w:vAlign w:val="center"/>
          </w:tcPr>
          <w:p w14:paraId="46C4519B">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 xml:space="preserve">      万元</w:t>
            </w:r>
          </w:p>
        </w:tc>
        <w:tc>
          <w:tcPr>
            <w:tcW w:w="1461" w:type="dxa"/>
            <w:noWrap w:val="0"/>
            <w:vAlign w:val="center"/>
          </w:tcPr>
          <w:p w14:paraId="19A29D99">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净资产</w:t>
            </w:r>
          </w:p>
        </w:tc>
        <w:tc>
          <w:tcPr>
            <w:tcW w:w="3619" w:type="dxa"/>
            <w:gridSpan w:val="2"/>
            <w:noWrap w:val="0"/>
            <w:vAlign w:val="center"/>
          </w:tcPr>
          <w:p w14:paraId="37029E09">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万元</w:t>
            </w:r>
          </w:p>
        </w:tc>
      </w:tr>
      <w:tr w14:paraId="4062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7B1FAAD">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股东权益</w:t>
            </w:r>
          </w:p>
        </w:tc>
        <w:tc>
          <w:tcPr>
            <w:tcW w:w="1925" w:type="dxa"/>
            <w:noWrap w:val="0"/>
            <w:vAlign w:val="center"/>
          </w:tcPr>
          <w:p w14:paraId="50B2762F">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 xml:space="preserve">     万元</w:t>
            </w:r>
          </w:p>
        </w:tc>
        <w:tc>
          <w:tcPr>
            <w:tcW w:w="1461" w:type="dxa"/>
            <w:noWrap w:val="0"/>
            <w:vAlign w:val="center"/>
          </w:tcPr>
          <w:p w14:paraId="13BB6BDE">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主营收入</w:t>
            </w:r>
          </w:p>
        </w:tc>
        <w:tc>
          <w:tcPr>
            <w:tcW w:w="3619" w:type="dxa"/>
            <w:gridSpan w:val="2"/>
            <w:noWrap w:val="0"/>
            <w:vAlign w:val="center"/>
          </w:tcPr>
          <w:p w14:paraId="01212240">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202</w:t>
            </w:r>
            <w:r>
              <w:rPr>
                <w:rFonts w:hint="eastAsia" w:ascii="宋体" w:hAnsi="宋体" w:eastAsia="宋体" w:cs="宋体"/>
                <w:color w:val="auto"/>
                <w:sz w:val="22"/>
                <w:szCs w:val="21"/>
                <w:lang w:val="en-US" w:eastAsia="zh-CN"/>
              </w:rPr>
              <w:t>4</w:t>
            </w:r>
            <w:r>
              <w:rPr>
                <w:rFonts w:hint="eastAsia" w:ascii="宋体" w:hAnsi="宋体" w:eastAsia="宋体" w:cs="宋体"/>
                <w:color w:val="auto"/>
                <w:sz w:val="22"/>
                <w:szCs w:val="21"/>
              </w:rPr>
              <w:t>年    万元</w:t>
            </w:r>
          </w:p>
        </w:tc>
      </w:tr>
      <w:tr w14:paraId="05A9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151BBEA7">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实现利润</w:t>
            </w:r>
          </w:p>
        </w:tc>
        <w:tc>
          <w:tcPr>
            <w:tcW w:w="1925" w:type="dxa"/>
            <w:noWrap w:val="0"/>
          </w:tcPr>
          <w:p w14:paraId="4CD1751B">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202</w:t>
            </w:r>
            <w:r>
              <w:rPr>
                <w:rFonts w:hint="eastAsia" w:ascii="宋体" w:hAnsi="宋体" w:eastAsia="宋体" w:cs="宋体"/>
                <w:color w:val="auto"/>
                <w:sz w:val="22"/>
                <w:szCs w:val="21"/>
                <w:lang w:val="en-US" w:eastAsia="zh-CN"/>
              </w:rPr>
              <w:t>4</w:t>
            </w:r>
            <w:r>
              <w:rPr>
                <w:rFonts w:hint="eastAsia" w:ascii="宋体" w:hAnsi="宋体" w:eastAsia="宋体" w:cs="宋体"/>
                <w:color w:val="auto"/>
                <w:sz w:val="22"/>
                <w:szCs w:val="21"/>
              </w:rPr>
              <w:t>年   万元</w:t>
            </w:r>
          </w:p>
        </w:tc>
        <w:tc>
          <w:tcPr>
            <w:tcW w:w="1461" w:type="dxa"/>
            <w:noWrap w:val="0"/>
          </w:tcPr>
          <w:p w14:paraId="5011E993">
            <w:pPr>
              <w:spacing w:line="276" w:lineRule="auto"/>
              <w:jc w:val="left"/>
              <w:rPr>
                <w:rFonts w:hint="eastAsia" w:ascii="宋体" w:hAnsi="宋体" w:eastAsia="宋体" w:cs="宋体"/>
                <w:color w:val="auto"/>
                <w:sz w:val="22"/>
                <w:szCs w:val="21"/>
              </w:rPr>
            </w:pPr>
          </w:p>
        </w:tc>
        <w:tc>
          <w:tcPr>
            <w:tcW w:w="3619" w:type="dxa"/>
            <w:gridSpan w:val="2"/>
            <w:noWrap w:val="0"/>
          </w:tcPr>
          <w:p w14:paraId="604A6832">
            <w:pPr>
              <w:spacing w:line="276" w:lineRule="auto"/>
              <w:jc w:val="left"/>
              <w:rPr>
                <w:rFonts w:hint="eastAsia" w:ascii="宋体" w:hAnsi="宋体" w:eastAsia="宋体" w:cs="宋体"/>
                <w:color w:val="auto"/>
                <w:sz w:val="22"/>
                <w:szCs w:val="21"/>
              </w:rPr>
            </w:pPr>
          </w:p>
        </w:tc>
      </w:tr>
      <w:tr w14:paraId="58690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0C3F0B52">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营业面积</w:t>
            </w:r>
          </w:p>
        </w:tc>
        <w:tc>
          <w:tcPr>
            <w:tcW w:w="1925" w:type="dxa"/>
            <w:noWrap w:val="0"/>
            <w:vAlign w:val="center"/>
          </w:tcPr>
          <w:p w14:paraId="4D9995A1">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 平方米</w:t>
            </w:r>
          </w:p>
        </w:tc>
        <w:tc>
          <w:tcPr>
            <w:tcW w:w="1461" w:type="dxa"/>
            <w:noWrap w:val="0"/>
          </w:tcPr>
          <w:p w14:paraId="74E94D5D">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其中：</w:t>
            </w:r>
          </w:p>
        </w:tc>
        <w:tc>
          <w:tcPr>
            <w:tcW w:w="3619" w:type="dxa"/>
            <w:gridSpan w:val="2"/>
            <w:noWrap w:val="0"/>
          </w:tcPr>
          <w:p w14:paraId="737B269B">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自有面积平方米</w:t>
            </w:r>
          </w:p>
          <w:p w14:paraId="420AC2EE">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承租面积平方米</w:t>
            </w:r>
          </w:p>
        </w:tc>
      </w:tr>
      <w:tr w14:paraId="4BC5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6DA83F2D">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单位简历及内设机构情况</w:t>
            </w:r>
          </w:p>
        </w:tc>
        <w:tc>
          <w:tcPr>
            <w:tcW w:w="7005" w:type="dxa"/>
            <w:gridSpan w:val="4"/>
            <w:noWrap w:val="0"/>
          </w:tcPr>
          <w:p w14:paraId="5097D0C9">
            <w:pPr>
              <w:spacing w:line="276" w:lineRule="auto"/>
              <w:jc w:val="left"/>
              <w:rPr>
                <w:rFonts w:hint="eastAsia" w:ascii="宋体" w:hAnsi="宋体" w:eastAsia="宋体" w:cs="宋体"/>
                <w:color w:val="auto"/>
                <w:sz w:val="22"/>
                <w:szCs w:val="21"/>
              </w:rPr>
            </w:pPr>
          </w:p>
        </w:tc>
      </w:tr>
      <w:tr w14:paraId="1EF6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4CA3B989">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单位优势及特长</w:t>
            </w:r>
          </w:p>
        </w:tc>
        <w:tc>
          <w:tcPr>
            <w:tcW w:w="7005" w:type="dxa"/>
            <w:gridSpan w:val="4"/>
            <w:noWrap w:val="0"/>
          </w:tcPr>
          <w:p w14:paraId="18A2C021">
            <w:pPr>
              <w:spacing w:line="276" w:lineRule="auto"/>
              <w:jc w:val="left"/>
              <w:rPr>
                <w:rFonts w:hint="eastAsia" w:ascii="宋体" w:hAnsi="宋体" w:eastAsia="宋体" w:cs="宋体"/>
                <w:color w:val="auto"/>
                <w:sz w:val="22"/>
                <w:szCs w:val="21"/>
              </w:rPr>
            </w:pPr>
          </w:p>
        </w:tc>
      </w:tr>
      <w:tr w14:paraId="5D4FC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38FCCAB3">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近三年来完成或正在履行的重大合同情况</w:t>
            </w:r>
          </w:p>
        </w:tc>
        <w:tc>
          <w:tcPr>
            <w:tcW w:w="7005" w:type="dxa"/>
            <w:gridSpan w:val="4"/>
            <w:noWrap w:val="0"/>
          </w:tcPr>
          <w:p w14:paraId="359B3514">
            <w:pPr>
              <w:spacing w:line="276" w:lineRule="auto"/>
              <w:jc w:val="left"/>
              <w:rPr>
                <w:rFonts w:hint="eastAsia" w:ascii="宋体" w:hAnsi="宋体" w:eastAsia="宋体" w:cs="宋体"/>
                <w:color w:val="auto"/>
                <w:sz w:val="22"/>
                <w:szCs w:val="21"/>
              </w:rPr>
            </w:pPr>
          </w:p>
        </w:tc>
      </w:tr>
      <w:tr w14:paraId="7351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58E4836B">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最近2年内在经营过程中受到何种奖励或处分</w:t>
            </w:r>
          </w:p>
        </w:tc>
        <w:tc>
          <w:tcPr>
            <w:tcW w:w="7005" w:type="dxa"/>
            <w:gridSpan w:val="4"/>
            <w:noWrap w:val="0"/>
          </w:tcPr>
          <w:p w14:paraId="7677C096">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（包括财政、工商、税务、物价、技监部门稽查情况和结果）</w:t>
            </w:r>
          </w:p>
        </w:tc>
      </w:tr>
      <w:tr w14:paraId="63B7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25D86AD4">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最近3年内有无因售假、售劣</w:t>
            </w:r>
            <w:r>
              <w:rPr>
                <w:rFonts w:hint="eastAsia" w:ascii="宋体" w:hAnsi="宋体" w:eastAsia="宋体" w:cs="宋体"/>
                <w:color w:val="auto"/>
                <w:sz w:val="22"/>
                <w:szCs w:val="21"/>
                <w:lang w:eastAsia="zh-CN"/>
              </w:rPr>
              <w:t>或</w:t>
            </w:r>
            <w:r>
              <w:rPr>
                <w:rFonts w:hint="eastAsia" w:ascii="宋体" w:hAnsi="宋体" w:eastAsia="宋体" w:cs="宋体"/>
                <w:color w:val="auto"/>
                <w:sz w:val="22"/>
                <w:szCs w:val="21"/>
              </w:rPr>
              <w:t>其他原因被消费者投诉或起诉的情况及说明</w:t>
            </w:r>
          </w:p>
        </w:tc>
        <w:tc>
          <w:tcPr>
            <w:tcW w:w="7005" w:type="dxa"/>
            <w:gridSpan w:val="4"/>
            <w:noWrap w:val="0"/>
          </w:tcPr>
          <w:p w14:paraId="427267BC">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（包括解决方式和结果）</w:t>
            </w:r>
          </w:p>
        </w:tc>
      </w:tr>
      <w:tr w14:paraId="51F9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7D296DEB">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参加政府采购活动前三年内，在经营活动中有无重大违法记录情况及说明</w:t>
            </w:r>
          </w:p>
        </w:tc>
        <w:tc>
          <w:tcPr>
            <w:tcW w:w="7005" w:type="dxa"/>
            <w:gridSpan w:val="4"/>
            <w:noWrap w:val="0"/>
          </w:tcPr>
          <w:p w14:paraId="10077EDF">
            <w:pPr>
              <w:spacing w:line="276" w:lineRule="auto"/>
              <w:jc w:val="left"/>
              <w:rPr>
                <w:rFonts w:hint="eastAsia" w:ascii="宋体" w:hAnsi="宋体" w:eastAsia="宋体" w:cs="宋体"/>
                <w:color w:val="auto"/>
                <w:sz w:val="22"/>
                <w:szCs w:val="21"/>
              </w:rPr>
            </w:pPr>
          </w:p>
        </w:tc>
      </w:tr>
      <w:tr w14:paraId="54BD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7F71DBC9">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获得技术认证的工程师及简介</w:t>
            </w:r>
          </w:p>
        </w:tc>
        <w:tc>
          <w:tcPr>
            <w:tcW w:w="7005" w:type="dxa"/>
            <w:gridSpan w:val="4"/>
            <w:noWrap w:val="0"/>
          </w:tcPr>
          <w:p w14:paraId="344029D9">
            <w:pPr>
              <w:spacing w:line="276" w:lineRule="auto"/>
              <w:jc w:val="left"/>
              <w:rPr>
                <w:rFonts w:hint="eastAsia" w:ascii="宋体" w:hAnsi="宋体" w:eastAsia="宋体" w:cs="宋体"/>
                <w:color w:val="auto"/>
                <w:sz w:val="22"/>
                <w:szCs w:val="21"/>
              </w:rPr>
            </w:pPr>
          </w:p>
        </w:tc>
      </w:tr>
      <w:tr w14:paraId="55B9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tcPr>
          <w:p w14:paraId="52F03515">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其他需要说明的情况</w:t>
            </w:r>
          </w:p>
        </w:tc>
        <w:tc>
          <w:tcPr>
            <w:tcW w:w="7005" w:type="dxa"/>
            <w:gridSpan w:val="4"/>
            <w:noWrap w:val="0"/>
          </w:tcPr>
          <w:p w14:paraId="21052DE1">
            <w:pPr>
              <w:spacing w:line="276" w:lineRule="auto"/>
              <w:jc w:val="left"/>
              <w:rPr>
                <w:rFonts w:hint="eastAsia" w:ascii="宋体" w:hAnsi="宋体" w:eastAsia="宋体" w:cs="宋体"/>
                <w:color w:val="auto"/>
                <w:sz w:val="22"/>
                <w:szCs w:val="21"/>
              </w:rPr>
            </w:pPr>
          </w:p>
        </w:tc>
      </w:tr>
    </w:tbl>
    <w:p w14:paraId="36A3A2B1">
      <w:pPr>
        <w:jc w:val="left"/>
        <w:rPr>
          <w:rFonts w:hint="eastAsia" w:ascii="宋体" w:hAnsi="宋体" w:eastAsia="宋体" w:cs="宋体"/>
          <w:color w:val="auto"/>
        </w:rPr>
      </w:pPr>
    </w:p>
    <w:p w14:paraId="6691DB94">
      <w:pPr>
        <w:outlineLvl w:val="0"/>
        <w:rPr>
          <w:rFonts w:hint="eastAsia" w:ascii="宋体" w:hAnsi="宋体" w:eastAsia="宋体" w:cs="宋体"/>
          <w:bCs/>
          <w:color w:val="auto"/>
          <w:sz w:val="24"/>
        </w:rPr>
      </w:pPr>
    </w:p>
    <w:p w14:paraId="103447A5">
      <w:pPr>
        <w:widowControl/>
        <w:spacing w:before="4" w:line="360" w:lineRule="auto"/>
        <w:rPr>
          <w:rFonts w:hint="eastAsia" w:ascii="宋体" w:hAnsi="宋体" w:eastAsia="宋体" w:cs="宋体"/>
          <w:bCs/>
          <w:color w:val="auto"/>
          <w:sz w:val="24"/>
        </w:rPr>
      </w:pPr>
    </w:p>
    <w:p w14:paraId="6031BE94">
      <w:pPr>
        <w:widowControl/>
        <w:spacing w:before="4" w:line="360" w:lineRule="auto"/>
        <w:rPr>
          <w:rFonts w:hint="eastAsia" w:ascii="宋体" w:hAnsi="宋体" w:eastAsia="宋体" w:cs="宋体"/>
          <w:bCs/>
          <w:color w:val="auto"/>
          <w:sz w:val="24"/>
        </w:rPr>
      </w:pPr>
    </w:p>
    <w:p w14:paraId="6962302A">
      <w:pPr>
        <w:widowControl/>
        <w:spacing w:before="4" w:line="360" w:lineRule="auto"/>
        <w:rPr>
          <w:rFonts w:hint="eastAsia" w:ascii="宋体" w:hAnsi="宋体" w:eastAsia="宋体" w:cs="宋体"/>
          <w:bCs/>
          <w:color w:val="auto"/>
          <w:sz w:val="24"/>
        </w:rPr>
      </w:pPr>
    </w:p>
    <w:p w14:paraId="43D2C307">
      <w:pPr>
        <w:spacing w:line="360" w:lineRule="auto"/>
        <w:jc w:val="center"/>
        <w:rPr>
          <w:rFonts w:hint="eastAsia" w:ascii="宋体" w:hAnsi="宋体" w:eastAsia="宋体" w:cs="宋体"/>
          <w:b/>
          <w:color w:val="auto"/>
          <w:sz w:val="72"/>
          <w:szCs w:val="20"/>
        </w:rPr>
      </w:pPr>
    </w:p>
    <w:p w14:paraId="08545F35">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（十</w:t>
      </w:r>
      <w:r>
        <w:rPr>
          <w:rFonts w:hint="eastAsia" w:ascii="宋体" w:hAnsi="宋体" w:eastAsia="宋体" w:cs="宋体"/>
          <w:bCs/>
          <w:color w:val="auto"/>
          <w:sz w:val="24"/>
          <w:lang w:val="en-US" w:eastAsia="zh-CN"/>
        </w:rPr>
        <w:t>二</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技术标</w:t>
      </w:r>
      <w:r>
        <w:rPr>
          <w:rFonts w:hint="eastAsia" w:ascii="宋体" w:hAnsi="宋体" w:eastAsia="宋体" w:cs="宋体"/>
          <w:bCs/>
          <w:color w:val="auto"/>
          <w:sz w:val="24"/>
        </w:rPr>
        <w:t>（格式</w:t>
      </w:r>
      <w:r>
        <w:rPr>
          <w:rFonts w:hint="eastAsia" w:ascii="宋体" w:hAnsi="宋体" w:eastAsia="宋体" w:cs="宋体"/>
          <w:bCs/>
          <w:color w:val="auto"/>
          <w:sz w:val="24"/>
          <w:lang w:val="en-US" w:eastAsia="zh-CN"/>
        </w:rPr>
        <w:t>自拟</w:t>
      </w:r>
      <w:r>
        <w:rPr>
          <w:rFonts w:hint="eastAsia" w:ascii="宋体" w:hAnsi="宋体" w:eastAsia="宋体" w:cs="宋体"/>
          <w:bCs/>
          <w:color w:val="auto"/>
          <w:sz w:val="24"/>
        </w:rPr>
        <w:t>）</w:t>
      </w:r>
    </w:p>
    <w:p w14:paraId="084FB554">
      <w:pPr>
        <w:pStyle w:val="2"/>
        <w:numPr>
          <w:ilvl w:val="0"/>
          <w:numId w:val="0"/>
        </w:numPr>
        <w:jc w:val="both"/>
        <w:rPr>
          <w:rFonts w:hint="eastAsia" w:ascii="宋体" w:hAnsi="宋体" w:eastAsia="宋体" w:cs="宋体"/>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8"/>
      <w:jc w:val="center"/>
    </w:pPr>
    <w:r>
      <w:rPr>
        <w:rStyle w:val="68"/>
        <w:szCs w:val="21"/>
      </w:rPr>
      <w:t xml:space="preserve">- </w:t>
    </w:r>
    <w:r>
      <w:rPr>
        <w:szCs w:val="21"/>
      </w:rPr>
      <w:fldChar w:fldCharType="begin"/>
    </w:r>
    <w:r>
      <w:rPr>
        <w:rStyle w:val="68"/>
        <w:szCs w:val="21"/>
      </w:rPr>
      <w:instrText xml:space="preserve"> PAGE </w:instrText>
    </w:r>
    <w:r>
      <w:rPr>
        <w:szCs w:val="21"/>
      </w:rPr>
      <w:fldChar w:fldCharType="separate"/>
    </w:r>
    <w:r>
      <w:rPr>
        <w:rStyle w:val="68"/>
        <w:szCs w:val="21"/>
      </w:rPr>
      <w:t>19</w:t>
    </w:r>
    <w:r>
      <w:rPr>
        <w:szCs w:val="21"/>
      </w:rPr>
      <w:fldChar w:fldCharType="end"/>
    </w:r>
    <w:r>
      <w:rPr>
        <w:rStyle w:val="68"/>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8"/>
      <w:jc w:val="center"/>
    </w:pPr>
    <w:r>
      <w:rPr>
        <w:rFonts w:hint="eastAsia"/>
      </w:rPr>
      <w:t>-</w:t>
    </w:r>
    <w:r>
      <w:fldChar w:fldCharType="begin"/>
    </w:r>
    <w:r>
      <w:instrText xml:space="preserve">PAGE   \* MERGEFORMAT</w:instrText>
    </w:r>
    <w:r>
      <w:fldChar w:fldCharType="separate"/>
    </w:r>
    <w:r>
      <w:rPr>
        <w:lang w:val="zh-CN"/>
      </w:rPr>
      <w:t>28</w:t>
    </w:r>
    <w:r>
      <w:fldChar w:fldCharType="end"/>
    </w:r>
    <w:r>
      <w:rPr>
        <w:rFonts w:hint="eastAsia"/>
      </w:rPr>
      <w:t>-</w:t>
    </w:r>
  </w:p>
  <w:p w14:paraId="1EA9FB6B">
    <w:pPr>
      <w:pStyle w:val="3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39"/>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japaneseCounting"/>
      <w:pStyle w:val="497"/>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1"/>
      <w:numFmt w:val="japaneseCounting"/>
      <w:pStyle w:val="494"/>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none"/>
      <w:pStyle w:val="83"/>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4"/>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japaneseCounting"/>
      <w:pStyle w:val="500"/>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9ADCABA"/>
    <w:multiLevelType w:val="multilevel"/>
    <w:tmpl w:val="59ADCABA"/>
    <w:lvl w:ilvl="0" w:tentative="0">
      <w:start w:val="1"/>
      <w:numFmt w:val="lowerLetter"/>
      <w:pStyle w:val="383"/>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0">
    <w:nsid w:val="5A241D34"/>
    <w:multiLevelType w:val="multilevel"/>
    <w:tmpl w:val="5A241D3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3ACA"/>
    <w:rsid w:val="02C07C14"/>
    <w:rsid w:val="05055FC1"/>
    <w:rsid w:val="07F3492F"/>
    <w:rsid w:val="08FA403A"/>
    <w:rsid w:val="096B538F"/>
    <w:rsid w:val="0D905C9B"/>
    <w:rsid w:val="1000286A"/>
    <w:rsid w:val="132469CD"/>
    <w:rsid w:val="13B32BA1"/>
    <w:rsid w:val="167B3C89"/>
    <w:rsid w:val="201F7AAF"/>
    <w:rsid w:val="24822553"/>
    <w:rsid w:val="2B532111"/>
    <w:rsid w:val="2C997E28"/>
    <w:rsid w:val="2FD87B16"/>
    <w:rsid w:val="342C1BC7"/>
    <w:rsid w:val="37911ED0"/>
    <w:rsid w:val="37EC5A72"/>
    <w:rsid w:val="393B672B"/>
    <w:rsid w:val="3FAB1E7B"/>
    <w:rsid w:val="3FFB1C4D"/>
    <w:rsid w:val="42221AE4"/>
    <w:rsid w:val="431B7C4B"/>
    <w:rsid w:val="45843827"/>
    <w:rsid w:val="480B3F20"/>
    <w:rsid w:val="49730464"/>
    <w:rsid w:val="4C3704F8"/>
    <w:rsid w:val="4DB22445"/>
    <w:rsid w:val="50F95161"/>
    <w:rsid w:val="541F321E"/>
    <w:rsid w:val="574E71C0"/>
    <w:rsid w:val="5B18088D"/>
    <w:rsid w:val="5E767AD7"/>
    <w:rsid w:val="5EAC2626"/>
    <w:rsid w:val="6016777C"/>
    <w:rsid w:val="645B2050"/>
    <w:rsid w:val="66661B8C"/>
    <w:rsid w:val="6AC924B0"/>
    <w:rsid w:val="6DCB0F18"/>
    <w:rsid w:val="721A09EB"/>
    <w:rsid w:val="74514402"/>
    <w:rsid w:val="756A763B"/>
    <w:rsid w:val="793D44BF"/>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30"/>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3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2"/>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3"/>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4"/>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6"/>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3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3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5">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next w:val="1"/>
    <w:link w:val="239"/>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next w:val="1"/>
    <w:link w:val="229"/>
    <w:qFormat/>
    <w:uiPriority w:val="0"/>
    <w:pPr>
      <w:shd w:val="clear" w:color="auto" w:fill="000080"/>
    </w:pPr>
  </w:style>
  <w:style w:type="paragraph" w:styleId="17">
    <w:name w:val="annotation text"/>
    <w:basedOn w:val="1"/>
    <w:link w:val="240"/>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1"/>
    <w:qFormat/>
    <w:uiPriority w:val="0"/>
    <w:pPr>
      <w:spacing w:after="20" w:line="288" w:lineRule="auto"/>
      <w:ind w:firstLine="420"/>
    </w:pPr>
    <w:rPr>
      <w:sz w:val="28"/>
    </w:rPr>
  </w:style>
  <w:style w:type="paragraph" w:styleId="20">
    <w:name w:val="Body Text 3"/>
    <w:basedOn w:val="1"/>
    <w:link w:val="242"/>
    <w:qFormat/>
    <w:uiPriority w:val="0"/>
    <w:pPr>
      <w:spacing w:after="20" w:line="288" w:lineRule="auto"/>
      <w:jc w:val="center"/>
    </w:pPr>
    <w:rPr>
      <w:b/>
      <w:bCs/>
      <w:sz w:val="24"/>
    </w:rPr>
  </w:style>
  <w:style w:type="paragraph" w:styleId="21">
    <w:name w:val="Closing"/>
    <w:basedOn w:val="1"/>
    <w:link w:val="243"/>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link w:val="244"/>
    <w:qFormat/>
    <w:uiPriority w:val="0"/>
    <w:rPr>
      <w:rFonts w:ascii="仿宋_GB2312" w:eastAsia="仿宋_GB2312"/>
      <w:sz w:val="28"/>
      <w:szCs w:val="20"/>
    </w:rPr>
  </w:style>
  <w:style w:type="paragraph" w:styleId="24">
    <w:name w:val="Body Text Indent"/>
    <w:basedOn w:val="1"/>
    <w:link w:val="245"/>
    <w:qFormat/>
    <w:uiPriority w:val="0"/>
    <w:pPr>
      <w:widowControl/>
      <w:spacing w:line="300" w:lineRule="auto"/>
      <w:ind w:left="156"/>
    </w:pPr>
    <w:rPr>
      <w:rFonts w:ascii="仿宋_GB2312" w:eastAsia="仿宋_GB2312"/>
      <w:sz w:val="28"/>
      <w:szCs w:val="20"/>
    </w:rPr>
  </w:style>
  <w:style w:type="paragraph" w:styleId="25">
    <w:name w:val="Block Text"/>
    <w:basedOn w:val="1"/>
    <w:qFormat/>
    <w:uiPriority w:val="0"/>
    <w:pPr>
      <w:ind w:left="420" w:right="33"/>
      <w:jc w:val="left"/>
    </w:pPr>
    <w:rPr>
      <w:sz w:val="24"/>
      <w:szCs w:val="20"/>
    </w:rPr>
  </w:style>
  <w:style w:type="paragraph" w:styleId="26">
    <w:name w:val="List Bullet 2"/>
    <w:basedOn w:val="1"/>
    <w:qFormat/>
    <w:uiPriority w:val="0"/>
    <w:pPr>
      <w:tabs>
        <w:tab w:val="left" w:pos="360"/>
        <w:tab w:val="left" w:pos="780"/>
      </w:tabs>
      <w:ind w:left="780"/>
    </w:pPr>
  </w:style>
  <w:style w:type="paragraph" w:styleId="27">
    <w:name w:val="index 4"/>
    <w:basedOn w:val="1"/>
    <w:next w:val="1"/>
    <w:qFormat/>
    <w:uiPriority w:val="0"/>
    <w:pPr>
      <w:ind w:left="600"/>
    </w:pPr>
    <w:rPr>
      <w:szCs w:val="20"/>
    </w:rPr>
  </w:style>
  <w:style w:type="paragraph" w:styleId="28">
    <w:name w:val="toc 5"/>
    <w:basedOn w:val="1"/>
    <w:next w:val="1"/>
    <w:qFormat/>
    <w:uiPriority w:val="39"/>
    <w:pPr>
      <w:spacing w:line="288" w:lineRule="auto"/>
      <w:ind w:left="840" w:firstLine="420"/>
      <w:jc w:val="left"/>
    </w:pPr>
    <w:rPr>
      <w:sz w:val="18"/>
      <w:szCs w:val="18"/>
    </w:rPr>
  </w:style>
  <w:style w:type="paragraph" w:styleId="29">
    <w:name w:val="toc 3"/>
    <w:basedOn w:val="1"/>
    <w:next w:val="1"/>
    <w:qFormat/>
    <w:uiPriority w:val="39"/>
    <w:pPr>
      <w:spacing w:line="288" w:lineRule="auto"/>
      <w:ind w:left="420" w:firstLine="420"/>
      <w:jc w:val="left"/>
    </w:pPr>
    <w:rPr>
      <w:iCs/>
      <w:sz w:val="20"/>
      <w:szCs w:val="20"/>
    </w:rPr>
  </w:style>
  <w:style w:type="paragraph" w:styleId="30">
    <w:name w:val="Plain Text"/>
    <w:basedOn w:val="1"/>
    <w:link w:val="246"/>
    <w:qFormat/>
    <w:uiPriority w:val="0"/>
    <w:rPr>
      <w:rFonts w:ascii="宋体" w:hAnsi="Courier New"/>
      <w:szCs w:val="21"/>
    </w:rPr>
  </w:style>
  <w:style w:type="paragraph" w:styleId="31">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2">
    <w:name w:val="toc 8"/>
    <w:basedOn w:val="1"/>
    <w:next w:val="1"/>
    <w:qFormat/>
    <w:uiPriority w:val="39"/>
    <w:pPr>
      <w:spacing w:line="288" w:lineRule="auto"/>
      <w:ind w:left="1470" w:firstLine="420"/>
      <w:jc w:val="left"/>
    </w:pPr>
    <w:rPr>
      <w:sz w:val="18"/>
      <w:szCs w:val="18"/>
    </w:rPr>
  </w:style>
  <w:style w:type="paragraph" w:styleId="33">
    <w:name w:val="index 3"/>
    <w:basedOn w:val="1"/>
    <w:next w:val="1"/>
    <w:qFormat/>
    <w:uiPriority w:val="0"/>
    <w:pPr>
      <w:ind w:left="400"/>
    </w:pPr>
    <w:rPr>
      <w:szCs w:val="20"/>
    </w:rPr>
  </w:style>
  <w:style w:type="paragraph" w:styleId="34">
    <w:name w:val="Date"/>
    <w:basedOn w:val="1"/>
    <w:next w:val="1"/>
    <w:link w:val="247"/>
    <w:qFormat/>
    <w:uiPriority w:val="0"/>
    <w:pPr>
      <w:ind w:left="100"/>
    </w:pPr>
    <w:rPr>
      <w:rFonts w:ascii="楷体_GB2312" w:eastAsia="楷体_GB2312"/>
      <w:b/>
      <w:sz w:val="28"/>
    </w:rPr>
  </w:style>
  <w:style w:type="paragraph" w:styleId="35">
    <w:name w:val="Body Text Indent 2"/>
    <w:basedOn w:val="1"/>
    <w:link w:val="248"/>
    <w:qFormat/>
    <w:uiPriority w:val="0"/>
    <w:pPr>
      <w:tabs>
        <w:tab w:val="left" w:pos="0"/>
        <w:tab w:val="left" w:pos="1134"/>
      </w:tabs>
      <w:spacing w:line="400" w:lineRule="exact"/>
      <w:ind w:firstLine="559"/>
    </w:pPr>
    <w:rPr>
      <w:rFonts w:ascii="楷体_GB2312" w:eastAsia="楷体_GB2312"/>
      <w:sz w:val="24"/>
    </w:rPr>
  </w:style>
  <w:style w:type="paragraph" w:styleId="36">
    <w:name w:val="endnote text"/>
    <w:basedOn w:val="1"/>
    <w:link w:val="227"/>
    <w:semiHidden/>
    <w:unhideWhenUsed/>
    <w:qFormat/>
    <w:uiPriority w:val="99"/>
    <w:pPr>
      <w:spacing w:after="0" w:line="240" w:lineRule="auto"/>
    </w:pPr>
    <w:rPr>
      <w:sz w:val="20"/>
    </w:rPr>
  </w:style>
  <w:style w:type="paragraph" w:styleId="37">
    <w:name w:val="Balloon Text"/>
    <w:basedOn w:val="1"/>
    <w:link w:val="249"/>
    <w:qFormat/>
    <w:uiPriority w:val="0"/>
    <w:rPr>
      <w:sz w:val="18"/>
      <w:szCs w:val="18"/>
    </w:rPr>
  </w:style>
  <w:style w:type="paragraph" w:styleId="38">
    <w:name w:val="footer"/>
    <w:basedOn w:val="1"/>
    <w:link w:val="250"/>
    <w:qFormat/>
    <w:uiPriority w:val="99"/>
    <w:pPr>
      <w:tabs>
        <w:tab w:val="center" w:pos="4153"/>
        <w:tab w:val="right" w:pos="8306"/>
      </w:tabs>
      <w:jc w:val="left"/>
    </w:pPr>
    <w:rPr>
      <w:sz w:val="18"/>
      <w:szCs w:val="18"/>
    </w:rPr>
  </w:style>
  <w:style w:type="paragraph" w:styleId="39">
    <w:name w:val="header"/>
    <w:basedOn w:val="1"/>
    <w:next w:val="32"/>
    <w:link w:val="251"/>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1">
    <w:name w:val="toc 4"/>
    <w:basedOn w:val="1"/>
    <w:next w:val="1"/>
    <w:qFormat/>
    <w:uiPriority w:val="39"/>
    <w:pPr>
      <w:spacing w:line="288" w:lineRule="auto"/>
      <w:ind w:left="630" w:firstLine="420"/>
      <w:jc w:val="left"/>
    </w:pPr>
    <w:rPr>
      <w:sz w:val="18"/>
      <w:szCs w:val="18"/>
    </w:rPr>
  </w:style>
  <w:style w:type="paragraph" w:styleId="42">
    <w:name w:val="index heading"/>
    <w:basedOn w:val="1"/>
    <w:next w:val="43"/>
    <w:unhideWhenUsed/>
    <w:qFormat/>
    <w:uiPriority w:val="99"/>
    <w:pPr>
      <w:jc w:val="left"/>
    </w:pPr>
    <w:rPr>
      <w:rFonts w:ascii="Cambria" w:hAnsi="Cambria"/>
      <w:b/>
      <w:bCs/>
      <w:sz w:val="22"/>
      <w:szCs w:val="22"/>
      <w:lang w:val="zh-CN" w:bidi="zh-CN"/>
    </w:rPr>
  </w:style>
  <w:style w:type="paragraph" w:styleId="43">
    <w:name w:val="index 1"/>
    <w:basedOn w:val="1"/>
    <w:next w:val="1"/>
    <w:qFormat/>
    <w:uiPriority w:val="0"/>
    <w:rPr>
      <w:szCs w:val="20"/>
    </w:rPr>
  </w:style>
  <w:style w:type="paragraph" w:styleId="44">
    <w:name w:val="Subtitle"/>
    <w:basedOn w:val="1"/>
    <w:next w:val="1"/>
    <w:link w:val="252"/>
    <w:qFormat/>
    <w:uiPriority w:val="0"/>
    <w:pPr>
      <w:spacing w:before="240" w:after="60" w:line="312" w:lineRule="auto"/>
      <w:jc w:val="center"/>
      <w:outlineLvl w:val="1"/>
    </w:pPr>
    <w:rPr>
      <w:rFonts w:ascii="幼圆" w:hAnsi="幼圆"/>
      <w:b/>
      <w:bCs/>
      <w:sz w:val="32"/>
      <w:szCs w:val="32"/>
    </w:rPr>
  </w:style>
  <w:style w:type="paragraph" w:styleId="45">
    <w:name w:val="List"/>
    <w:basedOn w:val="1"/>
    <w:qFormat/>
    <w:uiPriority w:val="0"/>
    <w:pPr>
      <w:numPr>
        <w:ilvl w:val="0"/>
        <w:numId w:val="2"/>
      </w:numPr>
      <w:tabs>
        <w:tab w:val="left" w:pos="420"/>
      </w:tabs>
      <w:spacing w:after="20" w:line="288" w:lineRule="auto"/>
    </w:pPr>
    <w:rPr>
      <w:szCs w:val="20"/>
      <w:lang w:val="en-GB"/>
    </w:rPr>
  </w:style>
  <w:style w:type="paragraph" w:styleId="46">
    <w:name w:val="footnote text"/>
    <w:basedOn w:val="1"/>
    <w:link w:val="253"/>
    <w:qFormat/>
    <w:uiPriority w:val="0"/>
    <w:pPr>
      <w:spacing w:after="60" w:line="360" w:lineRule="exact"/>
      <w:ind w:firstLine="425"/>
      <w:jc w:val="left"/>
    </w:pPr>
    <w:rPr>
      <w:sz w:val="18"/>
      <w:szCs w:val="18"/>
    </w:rPr>
  </w:style>
  <w:style w:type="paragraph" w:styleId="47">
    <w:name w:val="toc 6"/>
    <w:basedOn w:val="1"/>
    <w:next w:val="1"/>
    <w:qFormat/>
    <w:uiPriority w:val="39"/>
    <w:pPr>
      <w:spacing w:line="288" w:lineRule="auto"/>
      <w:ind w:left="1050" w:firstLine="420"/>
      <w:jc w:val="left"/>
    </w:pPr>
    <w:rPr>
      <w:sz w:val="18"/>
      <w:szCs w:val="18"/>
    </w:rPr>
  </w:style>
  <w:style w:type="paragraph" w:styleId="48">
    <w:name w:val="Body Text Indent 3"/>
    <w:basedOn w:val="1"/>
    <w:link w:val="254"/>
    <w:qFormat/>
    <w:uiPriority w:val="0"/>
    <w:pPr>
      <w:spacing w:line="360" w:lineRule="auto"/>
      <w:ind w:firstLine="698"/>
      <w:jc w:val="left"/>
    </w:pPr>
    <w:rPr>
      <w:rFonts w:ascii="仿宋_GB2312" w:eastAsia="仿宋_GB2312"/>
      <w:sz w:val="32"/>
      <w:szCs w:val="20"/>
    </w:rPr>
  </w:style>
  <w:style w:type="paragraph" w:styleId="49">
    <w:name w:val="index 7"/>
    <w:basedOn w:val="1"/>
    <w:next w:val="1"/>
    <w:qFormat/>
    <w:uiPriority w:val="0"/>
    <w:pPr>
      <w:ind w:left="1200"/>
    </w:pPr>
    <w:rPr>
      <w:szCs w:val="20"/>
    </w:rPr>
  </w:style>
  <w:style w:type="paragraph" w:styleId="50">
    <w:name w:val="index 9"/>
    <w:basedOn w:val="1"/>
    <w:next w:val="1"/>
    <w:qFormat/>
    <w:uiPriority w:val="0"/>
    <w:pPr>
      <w:ind w:left="1600"/>
    </w:pPr>
    <w:rPr>
      <w:szCs w:val="20"/>
    </w:rPr>
  </w:style>
  <w:style w:type="paragraph" w:styleId="51">
    <w:name w:val="table of figures"/>
    <w:basedOn w:val="1"/>
    <w:next w:val="1"/>
    <w:unhideWhenUsed/>
    <w:qFormat/>
    <w:uiPriority w:val="99"/>
    <w:pPr>
      <w:spacing w:after="0" w:afterAutospacing="0"/>
    </w:pPr>
  </w:style>
  <w:style w:type="paragraph" w:styleId="52">
    <w:name w:val="toc 2"/>
    <w:basedOn w:val="1"/>
    <w:next w:val="1"/>
    <w:qFormat/>
    <w:uiPriority w:val="39"/>
    <w:pPr>
      <w:spacing w:line="288" w:lineRule="auto"/>
      <w:ind w:left="210" w:firstLine="420"/>
      <w:jc w:val="left"/>
    </w:pPr>
    <w:rPr>
      <w:smallCaps/>
      <w:sz w:val="20"/>
      <w:szCs w:val="20"/>
    </w:rPr>
  </w:style>
  <w:style w:type="paragraph" w:styleId="53">
    <w:name w:val="toc 9"/>
    <w:basedOn w:val="1"/>
    <w:next w:val="1"/>
    <w:qFormat/>
    <w:uiPriority w:val="39"/>
    <w:pPr>
      <w:spacing w:line="288" w:lineRule="auto"/>
      <w:ind w:left="1680" w:firstLine="420"/>
      <w:jc w:val="left"/>
    </w:pPr>
    <w:rPr>
      <w:sz w:val="18"/>
      <w:szCs w:val="18"/>
    </w:rPr>
  </w:style>
  <w:style w:type="paragraph" w:styleId="54">
    <w:name w:val="Body Text 2"/>
    <w:basedOn w:val="1"/>
    <w:link w:val="255"/>
    <w:qFormat/>
    <w:uiPriority w:val="0"/>
    <w:pPr>
      <w:spacing w:after="20" w:line="720" w:lineRule="auto"/>
      <w:ind w:firstLine="420"/>
    </w:pPr>
    <w:rPr>
      <w:sz w:val="30"/>
    </w:rPr>
  </w:style>
  <w:style w:type="paragraph" w:styleId="55">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6">
    <w:name w:val="Normal (Web)"/>
    <w:basedOn w:val="1"/>
    <w:link w:val="257"/>
    <w:qFormat/>
    <w:uiPriority w:val="0"/>
    <w:pPr>
      <w:widowControl/>
      <w:spacing w:before="100" w:beforeAutospacing="1" w:after="100" w:afterAutospacing="1" w:line="288" w:lineRule="auto"/>
      <w:ind w:firstLine="420"/>
      <w:jc w:val="left"/>
    </w:pPr>
    <w:rPr>
      <w:rFonts w:ascii="宋体" w:hAnsi="宋体"/>
      <w:sz w:val="24"/>
    </w:rPr>
  </w:style>
  <w:style w:type="paragraph" w:styleId="57">
    <w:name w:val="index 2"/>
    <w:basedOn w:val="1"/>
    <w:next w:val="1"/>
    <w:qFormat/>
    <w:uiPriority w:val="0"/>
    <w:pPr>
      <w:ind w:left="200"/>
    </w:pPr>
    <w:rPr>
      <w:szCs w:val="20"/>
    </w:rPr>
  </w:style>
  <w:style w:type="paragraph" w:styleId="58">
    <w:name w:val="Title"/>
    <w:basedOn w:val="1"/>
    <w:next w:val="1"/>
    <w:link w:val="258"/>
    <w:qFormat/>
    <w:uiPriority w:val="0"/>
    <w:pPr>
      <w:spacing w:before="240" w:after="60" w:line="288" w:lineRule="auto"/>
      <w:ind w:firstLine="420"/>
      <w:jc w:val="center"/>
      <w:outlineLvl w:val="0"/>
    </w:pPr>
    <w:rPr>
      <w:rFonts w:ascii="Arial" w:hAnsi="Arial"/>
      <w:b/>
      <w:bCs/>
      <w:sz w:val="32"/>
      <w:szCs w:val="32"/>
    </w:rPr>
  </w:style>
  <w:style w:type="paragraph" w:styleId="59">
    <w:name w:val="annotation subject"/>
    <w:basedOn w:val="17"/>
    <w:next w:val="17"/>
    <w:link w:val="259"/>
    <w:qFormat/>
    <w:uiPriority w:val="0"/>
    <w:rPr>
      <w:b/>
      <w:bCs/>
    </w:rPr>
  </w:style>
  <w:style w:type="paragraph" w:styleId="60">
    <w:name w:val="Body Text First Indent"/>
    <w:basedOn w:val="23"/>
    <w:qFormat/>
    <w:uiPriority w:val="0"/>
    <w:pPr>
      <w:spacing w:after="120" w:line="440" w:lineRule="exact"/>
      <w:ind w:firstLine="420"/>
    </w:pPr>
    <w:rPr>
      <w:rFonts w:ascii="宋体"/>
      <w:sz w:val="24"/>
      <w:szCs w:val="28"/>
    </w:rPr>
  </w:style>
  <w:style w:type="paragraph" w:styleId="61">
    <w:name w:val="Body Text First Indent 2"/>
    <w:basedOn w:val="24"/>
    <w:link w:val="260"/>
    <w:qFormat/>
    <w:uiPriority w:val="0"/>
    <w:pPr>
      <w:widowControl w:val="0"/>
      <w:spacing w:after="120" w:line="240" w:lineRule="auto"/>
      <w:ind w:left="420" w:firstLine="420"/>
    </w:pPr>
    <w:rPr>
      <w:rFonts w:ascii="Cambria" w:hAnsi="Cambria" w:eastAsia="华文细黑"/>
      <w:sz w:val="21"/>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4">
    <w:name w:val="Table Grid 2"/>
    <w:basedOn w:val="62"/>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6">
    <w:name w:val="Strong"/>
    <w:qFormat/>
    <w:uiPriority w:val="22"/>
    <w:rPr>
      <w:b/>
      <w:bCs/>
    </w:rPr>
  </w:style>
  <w:style w:type="character" w:styleId="67">
    <w:name w:val="endnote reference"/>
    <w:basedOn w:val="65"/>
    <w:semiHidden/>
    <w:unhideWhenUsed/>
    <w:qFormat/>
    <w:uiPriority w:val="99"/>
    <w:rPr>
      <w:vertAlign w:val="superscript"/>
    </w:rPr>
  </w:style>
  <w:style w:type="character" w:styleId="68">
    <w:name w:val="page number"/>
    <w:basedOn w:val="65"/>
    <w:qFormat/>
    <w:uiPriority w:val="0"/>
  </w:style>
  <w:style w:type="character" w:styleId="69">
    <w:name w:val="FollowedHyperlink"/>
    <w:qFormat/>
    <w:uiPriority w:val="0"/>
    <w:rPr>
      <w:color w:val="800080"/>
      <w:u w:val="single"/>
    </w:rPr>
  </w:style>
  <w:style w:type="character" w:styleId="70">
    <w:name w:val="Emphasis"/>
    <w:qFormat/>
    <w:uiPriority w:val="0"/>
    <w:rPr>
      <w:i/>
    </w:rPr>
  </w:style>
  <w:style w:type="character" w:styleId="71">
    <w:name w:val="HTML Definition"/>
    <w:qFormat/>
    <w:uiPriority w:val="0"/>
    <w:rPr>
      <w:rFonts w:ascii="Times New Roman" w:hAnsi="Times New Roman" w:eastAsia="宋体" w:cs="Times New Roman"/>
    </w:rPr>
  </w:style>
  <w:style w:type="character" w:styleId="72">
    <w:name w:val="HTML Typewriter"/>
    <w:unhideWhenUsed/>
    <w:qFormat/>
    <w:uiPriority w:val="0"/>
    <w:rPr>
      <w:rFonts w:ascii="宋体" w:hAnsi="宋体" w:eastAsia="宋体" w:cs="宋体"/>
      <w:sz w:val="24"/>
      <w:szCs w:val="24"/>
    </w:rPr>
  </w:style>
  <w:style w:type="character" w:styleId="73">
    <w:name w:val="HTML Acronym"/>
    <w:unhideWhenUsed/>
    <w:qFormat/>
    <w:uiPriority w:val="99"/>
    <w:rPr>
      <w:rFonts w:ascii="Times New Roman" w:hAnsi="Times New Roman" w:eastAsia="宋体" w:cs="Times New Roman"/>
    </w:rPr>
  </w:style>
  <w:style w:type="character" w:styleId="74">
    <w:name w:val="HTML Variable"/>
    <w:qFormat/>
    <w:uiPriority w:val="0"/>
    <w:rPr>
      <w:rFonts w:ascii="Times New Roman" w:hAnsi="Times New Roman" w:eastAsia="宋体" w:cs="Times New Roman"/>
    </w:rPr>
  </w:style>
  <w:style w:type="character" w:styleId="75">
    <w:name w:val="Hyperlink"/>
    <w:qFormat/>
    <w:uiPriority w:val="99"/>
    <w:rPr>
      <w:color w:val="0000FF"/>
      <w:u w:val="single"/>
    </w:rPr>
  </w:style>
  <w:style w:type="character" w:styleId="76">
    <w:name w:val="HTML Code"/>
    <w:qFormat/>
    <w:uiPriority w:val="0"/>
    <w:rPr>
      <w:rFonts w:ascii="Courier New" w:hAnsi="Courier New" w:eastAsia="宋体" w:cs="Times New Roman"/>
      <w:sz w:val="20"/>
    </w:rPr>
  </w:style>
  <w:style w:type="character" w:styleId="77">
    <w:name w:val="annotation reference"/>
    <w:qFormat/>
    <w:uiPriority w:val="0"/>
    <w:rPr>
      <w:sz w:val="21"/>
      <w:szCs w:val="21"/>
    </w:rPr>
  </w:style>
  <w:style w:type="character" w:styleId="78">
    <w:name w:val="HTML Cite"/>
    <w:qFormat/>
    <w:uiPriority w:val="0"/>
    <w:rPr>
      <w:rFonts w:ascii="Times New Roman" w:hAnsi="Times New Roman" w:eastAsia="宋体" w:cs="Times New Roman"/>
    </w:rPr>
  </w:style>
  <w:style w:type="character" w:styleId="79">
    <w:name w:val="footnote reference"/>
    <w:qFormat/>
    <w:uiPriority w:val="0"/>
    <w:rPr>
      <w:rFonts w:ascii="宋体" w:hAnsi="宋体" w:eastAsia="宋体"/>
      <w:vertAlign w:val="superscript"/>
    </w:rPr>
  </w:style>
  <w:style w:type="character" w:styleId="80">
    <w:name w:val="HTML Keyboard"/>
    <w:unhideWhenUsed/>
    <w:qFormat/>
    <w:uiPriority w:val="99"/>
    <w:rPr>
      <w:rFonts w:hint="default" w:ascii="monospace" w:hAnsi="monospace" w:eastAsia="monospace" w:cs="monospace"/>
      <w:sz w:val="20"/>
    </w:rPr>
  </w:style>
  <w:style w:type="character" w:styleId="81">
    <w:name w:val="HTML Sample"/>
    <w:unhideWhenUsed/>
    <w:qFormat/>
    <w:uiPriority w:val="99"/>
    <w:rPr>
      <w:rFonts w:ascii="monospace" w:hAnsi="monospace" w:eastAsia="monospace" w:cs="monospace"/>
    </w:rPr>
  </w:style>
  <w:style w:type="paragraph" w:customStyle="1" w:styleId="82">
    <w:name w:val="正文文本1"/>
    <w:basedOn w:val="1"/>
    <w:next w:val="83"/>
    <w:qFormat/>
    <w:uiPriority w:val="0"/>
    <w:pPr>
      <w:spacing w:line="240" w:lineRule="auto"/>
    </w:pPr>
    <w:rPr>
      <w:rFonts w:ascii="仿宋_GB2312" w:eastAsia="仿宋_GB2312"/>
      <w:sz w:val="28"/>
    </w:rPr>
  </w:style>
  <w:style w:type="paragraph" w:customStyle="1" w:styleId="83">
    <w:name w:val="列表项目符号 51"/>
    <w:basedOn w:val="1"/>
    <w:qFormat/>
    <w:uiPriority w:val="0"/>
    <w:pPr>
      <w:numPr>
        <w:ilvl w:val="0"/>
        <w:numId w:val="2"/>
      </w:numPr>
    </w:pPr>
  </w:style>
  <w:style w:type="paragraph" w:customStyle="1" w:styleId="84">
    <w:name w:val="Normal A"/>
    <w:basedOn w:val="1"/>
    <w:qFormat/>
    <w:uiPriority w:val="0"/>
    <w:pPr>
      <w:ind w:left="567"/>
    </w:pPr>
  </w:style>
  <w:style w:type="character" w:customStyle="1" w:styleId="85">
    <w:name w:val="Heading 1 Char"/>
    <w:basedOn w:val="65"/>
    <w:qFormat/>
    <w:uiPriority w:val="9"/>
    <w:rPr>
      <w:rFonts w:ascii="Arial" w:hAnsi="Arial" w:eastAsia="Arial" w:cs="Arial"/>
      <w:sz w:val="40"/>
      <w:szCs w:val="40"/>
    </w:rPr>
  </w:style>
  <w:style w:type="character" w:customStyle="1" w:styleId="86">
    <w:name w:val="Heading 2 Char"/>
    <w:basedOn w:val="65"/>
    <w:qFormat/>
    <w:uiPriority w:val="9"/>
    <w:rPr>
      <w:rFonts w:ascii="Arial" w:hAnsi="Arial" w:eastAsia="Arial" w:cs="Arial"/>
      <w:sz w:val="34"/>
    </w:rPr>
  </w:style>
  <w:style w:type="character" w:customStyle="1" w:styleId="87">
    <w:name w:val="Heading 3 Char"/>
    <w:basedOn w:val="65"/>
    <w:qFormat/>
    <w:uiPriority w:val="9"/>
    <w:rPr>
      <w:rFonts w:ascii="Arial" w:hAnsi="Arial" w:eastAsia="Arial" w:cs="Arial"/>
      <w:sz w:val="30"/>
      <w:szCs w:val="30"/>
    </w:rPr>
  </w:style>
  <w:style w:type="character" w:customStyle="1" w:styleId="88">
    <w:name w:val="Heading 4 Char"/>
    <w:basedOn w:val="65"/>
    <w:qFormat/>
    <w:uiPriority w:val="9"/>
    <w:rPr>
      <w:rFonts w:ascii="Arial" w:hAnsi="Arial" w:eastAsia="Arial" w:cs="Arial"/>
      <w:b/>
      <w:bCs/>
      <w:sz w:val="26"/>
      <w:szCs w:val="26"/>
    </w:rPr>
  </w:style>
  <w:style w:type="character" w:customStyle="1" w:styleId="89">
    <w:name w:val="Heading 5 Char"/>
    <w:basedOn w:val="65"/>
    <w:qFormat/>
    <w:uiPriority w:val="9"/>
    <w:rPr>
      <w:rFonts w:ascii="Arial" w:hAnsi="Arial" w:eastAsia="Arial" w:cs="Arial"/>
      <w:b/>
      <w:bCs/>
      <w:sz w:val="24"/>
      <w:szCs w:val="24"/>
    </w:rPr>
  </w:style>
  <w:style w:type="character" w:customStyle="1" w:styleId="90">
    <w:name w:val="Heading 6 Char"/>
    <w:basedOn w:val="65"/>
    <w:qFormat/>
    <w:uiPriority w:val="9"/>
    <w:rPr>
      <w:rFonts w:ascii="Arial" w:hAnsi="Arial" w:eastAsia="Arial" w:cs="Arial"/>
      <w:b/>
      <w:bCs/>
      <w:sz w:val="22"/>
      <w:szCs w:val="22"/>
    </w:rPr>
  </w:style>
  <w:style w:type="character" w:customStyle="1" w:styleId="91">
    <w:name w:val="Heading 7 Char"/>
    <w:basedOn w:val="65"/>
    <w:qFormat/>
    <w:uiPriority w:val="9"/>
    <w:rPr>
      <w:rFonts w:ascii="Arial" w:hAnsi="Arial" w:eastAsia="Arial" w:cs="Arial"/>
      <w:b/>
      <w:bCs/>
      <w:i/>
      <w:iCs/>
      <w:sz w:val="22"/>
      <w:szCs w:val="22"/>
    </w:rPr>
  </w:style>
  <w:style w:type="character" w:customStyle="1" w:styleId="92">
    <w:name w:val="Heading 8 Char"/>
    <w:basedOn w:val="65"/>
    <w:qFormat/>
    <w:uiPriority w:val="9"/>
    <w:rPr>
      <w:rFonts w:ascii="Arial" w:hAnsi="Arial" w:eastAsia="Arial" w:cs="Arial"/>
      <w:i/>
      <w:iCs/>
      <w:sz w:val="22"/>
      <w:szCs w:val="22"/>
    </w:rPr>
  </w:style>
  <w:style w:type="character" w:customStyle="1" w:styleId="93">
    <w:name w:val="Heading 9 Char"/>
    <w:basedOn w:val="65"/>
    <w:qFormat/>
    <w:uiPriority w:val="9"/>
    <w:rPr>
      <w:rFonts w:ascii="Arial" w:hAnsi="Arial" w:eastAsia="Arial" w:cs="Arial"/>
      <w:i/>
      <w:iCs/>
      <w:sz w:val="21"/>
      <w:szCs w:val="21"/>
    </w:rPr>
  </w:style>
  <w:style w:type="character" w:customStyle="1" w:styleId="94">
    <w:name w:val="Title Char"/>
    <w:basedOn w:val="65"/>
    <w:qFormat/>
    <w:uiPriority w:val="10"/>
    <w:rPr>
      <w:sz w:val="48"/>
      <w:szCs w:val="48"/>
    </w:rPr>
  </w:style>
  <w:style w:type="character" w:customStyle="1" w:styleId="95">
    <w:name w:val="Subtitle Char"/>
    <w:basedOn w:val="65"/>
    <w:qFormat/>
    <w:uiPriority w:val="11"/>
    <w:rPr>
      <w:sz w:val="24"/>
      <w:szCs w:val="24"/>
    </w:rPr>
  </w:style>
  <w:style w:type="character" w:customStyle="1" w:styleId="96">
    <w:name w:val="Quote Char"/>
    <w:qFormat/>
    <w:uiPriority w:val="29"/>
    <w:rPr>
      <w:i/>
    </w:rPr>
  </w:style>
  <w:style w:type="character" w:customStyle="1" w:styleId="97">
    <w:name w:val="Intense Quote Char"/>
    <w:qFormat/>
    <w:uiPriority w:val="30"/>
    <w:rPr>
      <w:i/>
    </w:rPr>
  </w:style>
  <w:style w:type="character" w:customStyle="1" w:styleId="98">
    <w:name w:val="Header Char"/>
    <w:basedOn w:val="65"/>
    <w:qFormat/>
    <w:uiPriority w:val="99"/>
  </w:style>
  <w:style w:type="character" w:customStyle="1" w:styleId="99">
    <w:name w:val="Footer Char"/>
    <w:basedOn w:val="65"/>
    <w:qFormat/>
    <w:uiPriority w:val="99"/>
  </w:style>
  <w:style w:type="character" w:customStyle="1" w:styleId="100">
    <w:name w:val="Caption Char"/>
    <w:qFormat/>
    <w:uiPriority w:val="99"/>
  </w:style>
  <w:style w:type="table" w:customStyle="1" w:styleId="101">
    <w:name w:val="Table Grid Light"/>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Plain Table 1"/>
    <w:basedOn w:val="6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Plain Table 2"/>
    <w:basedOn w:val="6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Plain Table 3"/>
    <w:basedOn w:val="6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Plain Table 4"/>
    <w:basedOn w:val="6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Plain Table 5"/>
    <w:basedOn w:val="6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Grid Table 1 Light"/>
    <w:basedOn w:val="6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basedOn w:val="6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basedOn w:val="6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basedOn w:val="6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basedOn w:val="6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basedOn w:val="6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basedOn w:val="6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Grid Table 2"/>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basedOn w:val="6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basedOn w:val="6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basedOn w:val="6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basedOn w:val="6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basedOn w:val="6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basedOn w:val="6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3"/>
    <w:basedOn w:val="6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basedOn w:val="6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basedOn w:val="6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basedOn w:val="6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basedOn w:val="6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basedOn w:val="6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basedOn w:val="6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4"/>
    <w:basedOn w:val="6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basedOn w:val="6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basedOn w:val="6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basedOn w:val="6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basedOn w:val="6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basedOn w:val="6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basedOn w:val="6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5 Dark"/>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w:basedOn w:val="6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basedOn w:val="6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basedOn w:val="6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basedOn w:val="6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6">
    <w:name w:val="Grid Table 6 Colorful - Accent 4"/>
    <w:basedOn w:val="6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basedOn w:val="6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basedOn w:val="6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w:basedOn w:val="6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basedOn w:val="6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basedOn w:val="6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basedOn w:val="6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3">
    <w:name w:val="Grid Table 7 Colorful - Accent 4"/>
    <w:basedOn w:val="6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basedOn w:val="6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basedOn w:val="6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w:basedOn w:val="6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basedOn w:val="6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basedOn w:val="6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basedOn w:val="6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basedOn w:val="6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basedOn w:val="6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basedOn w:val="6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List Table 2"/>
    <w:basedOn w:val="6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basedOn w:val="6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basedOn w:val="6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basedOn w:val="6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basedOn w:val="6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basedOn w:val="6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basedOn w:val="6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basedOn w:val="6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basedOn w:val="6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basedOn w:val="6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basedOn w:val="6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basedOn w:val="6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basedOn w:val="6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List Table 4"/>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basedOn w:val="6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basedOn w:val="6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basedOn w:val="6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basedOn w:val="6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basedOn w:val="6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basedOn w:val="6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List Table 5 Dark"/>
    <w:basedOn w:val="6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basedOn w:val="6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basedOn w:val="6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basedOn w:val="6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basedOn w:val="6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basedOn w:val="6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basedOn w:val="6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w:basedOn w:val="6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basedOn w:val="6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basedOn w:val="6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basedOn w:val="6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basedOn w:val="6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basedOn w:val="6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basedOn w:val="6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st Table 7 Colorful"/>
    <w:basedOn w:val="6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basedOn w:val="6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basedOn w:val="6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basedOn w:val="6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basedOn w:val="6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basedOn w:val="6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basedOn w:val="6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basedOn w:val="6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basedOn w:val="6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basedOn w:val="6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basedOn w:val="6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basedOn w:val="6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basedOn w:val="6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basedOn w:val="6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basedOn w:val="6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basedOn w:val="6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basedOn w:val="6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basedOn w:val="6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basedOn w:val="6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basedOn w:val="6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basedOn w:val="6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basedOn w:val="6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basedOn w:val="6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basedOn w:val="6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basedOn w:val="6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basedOn w:val="6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basedOn w:val="6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basedOn w:val="6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Footnote Text Char"/>
    <w:qFormat/>
    <w:uiPriority w:val="99"/>
    <w:rPr>
      <w:sz w:val="18"/>
    </w:rPr>
  </w:style>
  <w:style w:type="character" w:customStyle="1" w:styleId="227">
    <w:name w:val="Endnote Text Char"/>
    <w:link w:val="36"/>
    <w:qFormat/>
    <w:uiPriority w:val="99"/>
    <w:rPr>
      <w:sz w:val="20"/>
    </w:rPr>
  </w:style>
  <w:style w:type="paragraph" w:customStyle="1" w:styleId="228">
    <w:name w:val="TOC Heading"/>
    <w:unhideWhenUsed/>
    <w:qFormat/>
    <w:uiPriority w:val="39"/>
    <w:rPr>
      <w:rFonts w:hint="default" w:ascii="Times New Roman" w:hAnsi="Times New Roman" w:eastAsia="宋体" w:cs="Times New Roman"/>
    </w:rPr>
  </w:style>
  <w:style w:type="character" w:customStyle="1" w:styleId="229">
    <w:name w:val="文档结构图 Char"/>
    <w:link w:val="16"/>
    <w:qFormat/>
    <w:uiPriority w:val="0"/>
    <w:rPr>
      <w:sz w:val="21"/>
      <w:szCs w:val="24"/>
      <w:shd w:val="clear" w:color="auto" w:fill="000080"/>
    </w:rPr>
  </w:style>
  <w:style w:type="character" w:customStyle="1" w:styleId="230">
    <w:name w:val="标题 1 Char"/>
    <w:link w:val="2"/>
    <w:qFormat/>
    <w:uiPriority w:val="9"/>
    <w:rPr>
      <w:rFonts w:ascii="黑体" w:eastAsia="黑体"/>
      <w:b/>
      <w:bCs/>
      <w:sz w:val="44"/>
      <w:szCs w:val="44"/>
    </w:rPr>
  </w:style>
  <w:style w:type="character" w:customStyle="1" w:styleId="231">
    <w:name w:val="标题 2 Char"/>
    <w:link w:val="3"/>
    <w:qFormat/>
    <w:uiPriority w:val="0"/>
    <w:rPr>
      <w:rFonts w:ascii="Arial" w:hAnsi="Arial" w:eastAsia="黑体"/>
      <w:b/>
      <w:bCs/>
      <w:sz w:val="32"/>
      <w:szCs w:val="32"/>
    </w:rPr>
  </w:style>
  <w:style w:type="character" w:customStyle="1" w:styleId="232">
    <w:name w:val="标题 3 Char"/>
    <w:link w:val="4"/>
    <w:qFormat/>
    <w:uiPriority w:val="0"/>
    <w:rPr>
      <w:rFonts w:ascii="黑体" w:eastAsia="黑体"/>
      <w:b/>
      <w:bCs/>
      <w:sz w:val="32"/>
      <w:szCs w:val="32"/>
    </w:rPr>
  </w:style>
  <w:style w:type="character" w:customStyle="1" w:styleId="233">
    <w:name w:val="标题 4 Char"/>
    <w:link w:val="5"/>
    <w:qFormat/>
    <w:uiPriority w:val="0"/>
    <w:rPr>
      <w:rFonts w:ascii="Arial" w:hAnsi="Arial" w:eastAsia="黑体"/>
      <w:b/>
      <w:bCs/>
      <w:sz w:val="28"/>
      <w:szCs w:val="28"/>
    </w:rPr>
  </w:style>
  <w:style w:type="character" w:customStyle="1" w:styleId="234">
    <w:name w:val="标题 5 Char"/>
    <w:link w:val="6"/>
    <w:qFormat/>
    <w:uiPriority w:val="0"/>
    <w:rPr>
      <w:rFonts w:ascii="黑体" w:eastAsia="黑体"/>
      <w:b/>
      <w:bCs/>
      <w:sz w:val="28"/>
      <w:szCs w:val="28"/>
    </w:rPr>
  </w:style>
  <w:style w:type="character" w:customStyle="1" w:styleId="235">
    <w:name w:val="标题 6 Char"/>
    <w:link w:val="7"/>
    <w:qFormat/>
    <w:uiPriority w:val="0"/>
    <w:rPr>
      <w:rFonts w:ascii="Arial" w:hAnsi="Arial" w:eastAsia="黑体"/>
      <w:b/>
      <w:sz w:val="24"/>
      <w:szCs w:val="24"/>
    </w:rPr>
  </w:style>
  <w:style w:type="character" w:customStyle="1" w:styleId="236">
    <w:name w:val="标题 7 Char"/>
    <w:link w:val="8"/>
    <w:qFormat/>
    <w:uiPriority w:val="0"/>
    <w:rPr>
      <w:b/>
      <w:sz w:val="24"/>
      <w:szCs w:val="24"/>
    </w:rPr>
  </w:style>
  <w:style w:type="character" w:customStyle="1" w:styleId="237">
    <w:name w:val="标题 8 Char"/>
    <w:link w:val="9"/>
    <w:qFormat/>
    <w:uiPriority w:val="0"/>
    <w:rPr>
      <w:rFonts w:ascii="Arial" w:hAnsi="Arial" w:eastAsia="黑体"/>
      <w:sz w:val="24"/>
      <w:szCs w:val="24"/>
    </w:rPr>
  </w:style>
  <w:style w:type="character" w:customStyle="1" w:styleId="238">
    <w:name w:val="标题 9 Char"/>
    <w:link w:val="10"/>
    <w:qFormat/>
    <w:uiPriority w:val="0"/>
    <w:rPr>
      <w:rFonts w:ascii="Arial" w:hAnsi="Arial" w:eastAsia="黑体"/>
      <w:sz w:val="21"/>
      <w:szCs w:val="24"/>
    </w:rPr>
  </w:style>
  <w:style w:type="character" w:customStyle="1" w:styleId="239">
    <w:name w:val="正文缩进 Char"/>
    <w:link w:val="13"/>
    <w:qFormat/>
    <w:uiPriority w:val="0"/>
  </w:style>
  <w:style w:type="character" w:customStyle="1" w:styleId="240">
    <w:name w:val="批注文字 Char"/>
    <w:link w:val="17"/>
    <w:qFormat/>
    <w:uiPriority w:val="0"/>
    <w:rPr>
      <w:sz w:val="21"/>
      <w:szCs w:val="24"/>
    </w:rPr>
  </w:style>
  <w:style w:type="character" w:customStyle="1" w:styleId="241">
    <w:name w:val="称呼 Char"/>
    <w:link w:val="19"/>
    <w:qFormat/>
    <w:uiPriority w:val="0"/>
    <w:rPr>
      <w:sz w:val="28"/>
      <w:szCs w:val="24"/>
    </w:rPr>
  </w:style>
  <w:style w:type="character" w:customStyle="1" w:styleId="242">
    <w:name w:val="正文文本 3 Char"/>
    <w:link w:val="20"/>
    <w:qFormat/>
    <w:uiPriority w:val="0"/>
    <w:rPr>
      <w:b/>
      <w:bCs/>
      <w:sz w:val="24"/>
      <w:szCs w:val="24"/>
    </w:rPr>
  </w:style>
  <w:style w:type="character" w:customStyle="1" w:styleId="243">
    <w:name w:val="结束语 Char"/>
    <w:link w:val="21"/>
    <w:qFormat/>
    <w:uiPriority w:val="0"/>
    <w:rPr>
      <w:sz w:val="28"/>
      <w:szCs w:val="24"/>
    </w:rPr>
  </w:style>
  <w:style w:type="character" w:customStyle="1" w:styleId="244">
    <w:name w:val="正文文本 Char"/>
    <w:link w:val="23"/>
    <w:qFormat/>
    <w:uiPriority w:val="0"/>
    <w:rPr>
      <w:rFonts w:ascii="仿宋_GB2312" w:eastAsia="仿宋_GB2312"/>
      <w:sz w:val="28"/>
    </w:rPr>
  </w:style>
  <w:style w:type="character" w:customStyle="1" w:styleId="245">
    <w:name w:val="正文文本缩进 Char1"/>
    <w:link w:val="24"/>
    <w:qFormat/>
    <w:uiPriority w:val="0"/>
    <w:rPr>
      <w:rFonts w:ascii="仿宋_GB2312" w:eastAsia="仿宋_GB2312"/>
      <w:sz w:val="28"/>
    </w:rPr>
  </w:style>
  <w:style w:type="character" w:customStyle="1" w:styleId="246">
    <w:name w:val="纯文本 Char"/>
    <w:link w:val="30"/>
    <w:qFormat/>
    <w:uiPriority w:val="0"/>
    <w:rPr>
      <w:rFonts w:ascii="宋体" w:hAnsi="Courier New"/>
      <w:sz w:val="21"/>
      <w:szCs w:val="21"/>
    </w:rPr>
  </w:style>
  <w:style w:type="character" w:customStyle="1" w:styleId="247">
    <w:name w:val="日期 Char"/>
    <w:link w:val="34"/>
    <w:qFormat/>
    <w:uiPriority w:val="0"/>
    <w:rPr>
      <w:rFonts w:ascii="楷体_GB2312" w:eastAsia="楷体_GB2312"/>
      <w:b/>
      <w:sz w:val="28"/>
      <w:szCs w:val="24"/>
    </w:rPr>
  </w:style>
  <w:style w:type="character" w:customStyle="1" w:styleId="248">
    <w:name w:val="正文文本缩进 2 Char"/>
    <w:link w:val="35"/>
    <w:qFormat/>
    <w:uiPriority w:val="0"/>
    <w:rPr>
      <w:rFonts w:ascii="楷体_GB2312" w:eastAsia="楷体_GB2312"/>
      <w:sz w:val="24"/>
      <w:szCs w:val="24"/>
    </w:rPr>
  </w:style>
  <w:style w:type="character" w:customStyle="1" w:styleId="249">
    <w:name w:val="批注框文本 Char"/>
    <w:link w:val="37"/>
    <w:qFormat/>
    <w:uiPriority w:val="0"/>
    <w:rPr>
      <w:sz w:val="18"/>
      <w:szCs w:val="18"/>
    </w:rPr>
  </w:style>
  <w:style w:type="character" w:customStyle="1" w:styleId="250">
    <w:name w:val="页脚 Char"/>
    <w:link w:val="38"/>
    <w:qFormat/>
    <w:uiPriority w:val="99"/>
    <w:rPr>
      <w:sz w:val="18"/>
      <w:szCs w:val="18"/>
    </w:rPr>
  </w:style>
  <w:style w:type="character" w:customStyle="1" w:styleId="251">
    <w:name w:val="页眉 Char"/>
    <w:link w:val="39"/>
    <w:qFormat/>
    <w:uiPriority w:val="0"/>
    <w:rPr>
      <w:sz w:val="18"/>
      <w:szCs w:val="18"/>
    </w:rPr>
  </w:style>
  <w:style w:type="character" w:customStyle="1" w:styleId="252">
    <w:name w:val="副标题 Char"/>
    <w:link w:val="44"/>
    <w:qFormat/>
    <w:uiPriority w:val="0"/>
    <w:rPr>
      <w:rFonts w:ascii="幼圆" w:hAnsi="幼圆"/>
      <w:b/>
      <w:bCs/>
      <w:sz w:val="32"/>
      <w:szCs w:val="32"/>
    </w:rPr>
  </w:style>
  <w:style w:type="character" w:customStyle="1" w:styleId="253">
    <w:name w:val="脚注文本 Char"/>
    <w:link w:val="46"/>
    <w:qFormat/>
    <w:uiPriority w:val="0"/>
    <w:rPr>
      <w:sz w:val="18"/>
      <w:szCs w:val="18"/>
    </w:rPr>
  </w:style>
  <w:style w:type="character" w:customStyle="1" w:styleId="254">
    <w:name w:val="正文文本缩进 3 Char"/>
    <w:link w:val="48"/>
    <w:qFormat/>
    <w:uiPriority w:val="0"/>
    <w:rPr>
      <w:rFonts w:ascii="仿宋_GB2312" w:eastAsia="仿宋_GB2312"/>
      <w:sz w:val="32"/>
    </w:rPr>
  </w:style>
  <w:style w:type="character" w:customStyle="1" w:styleId="255">
    <w:name w:val="正文文本 2 Char"/>
    <w:link w:val="54"/>
    <w:qFormat/>
    <w:uiPriority w:val="0"/>
    <w:rPr>
      <w:sz w:val="30"/>
      <w:szCs w:val="24"/>
    </w:rPr>
  </w:style>
  <w:style w:type="character" w:customStyle="1" w:styleId="256">
    <w:name w:val="HTML 预设格式 Char"/>
    <w:link w:val="55"/>
    <w:qFormat/>
    <w:uiPriority w:val="0"/>
    <w:rPr>
      <w:rFonts w:ascii="黑体" w:hAnsi="Courier New" w:eastAsia="黑体"/>
    </w:rPr>
  </w:style>
  <w:style w:type="character" w:customStyle="1" w:styleId="257">
    <w:name w:val="普通(网站) Char"/>
    <w:link w:val="56"/>
    <w:qFormat/>
    <w:uiPriority w:val="0"/>
    <w:rPr>
      <w:rFonts w:ascii="宋体" w:hAnsi="宋体"/>
      <w:sz w:val="24"/>
      <w:szCs w:val="24"/>
    </w:rPr>
  </w:style>
  <w:style w:type="character" w:customStyle="1" w:styleId="258">
    <w:name w:val="标题 Char"/>
    <w:link w:val="58"/>
    <w:qFormat/>
    <w:uiPriority w:val="0"/>
    <w:rPr>
      <w:rFonts w:ascii="Arial" w:hAnsi="Arial" w:cs="Arial"/>
      <w:b/>
      <w:bCs/>
      <w:sz w:val="32"/>
      <w:szCs w:val="32"/>
    </w:rPr>
  </w:style>
  <w:style w:type="character" w:customStyle="1" w:styleId="259">
    <w:name w:val="批注主题 Char"/>
    <w:link w:val="59"/>
    <w:qFormat/>
    <w:uiPriority w:val="0"/>
    <w:rPr>
      <w:b/>
      <w:bCs/>
      <w:sz w:val="21"/>
      <w:szCs w:val="24"/>
    </w:rPr>
  </w:style>
  <w:style w:type="character" w:customStyle="1" w:styleId="260">
    <w:name w:val="正文首行缩进 2 Char"/>
    <w:link w:val="61"/>
    <w:qFormat/>
    <w:uiPriority w:val="0"/>
    <w:rPr>
      <w:rFonts w:ascii="Cambria" w:hAnsi="Cambria" w:eastAsia="华文细黑" w:cs="Cambria"/>
      <w:sz w:val="21"/>
    </w:rPr>
  </w:style>
  <w:style w:type="paragraph" w:customStyle="1" w:styleId="261">
    <w:name w:val="BodyText"/>
    <w:basedOn w:val="1"/>
    <w:qFormat/>
    <w:uiPriority w:val="0"/>
    <w:rPr>
      <w:rFonts w:ascii="仿宋_GB2312" w:eastAsia="仿宋_GB2312"/>
      <w:sz w:val="28"/>
    </w:rPr>
  </w:style>
  <w:style w:type="paragraph" w:customStyle="1" w:styleId="262">
    <w:name w:val="段"/>
    <w:next w:val="1"/>
    <w:qFormat/>
    <w:uiPriority w:val="0"/>
    <w:pPr>
      <w:ind w:firstLine="200"/>
      <w:jc w:val="both"/>
    </w:pPr>
    <w:rPr>
      <w:rFonts w:hint="default" w:ascii="宋体" w:hAnsi="Times New Roman" w:eastAsia="宋体" w:cs="Times New Roman"/>
      <w:sz w:val="21"/>
    </w:rPr>
  </w:style>
  <w:style w:type="character" w:customStyle="1" w:styleId="263">
    <w:name w:val="text_list1"/>
    <w:qFormat/>
    <w:uiPriority w:val="0"/>
    <w:rPr>
      <w:rFonts w:hint="default" w:ascii="Arial" w:hAnsi="Arial" w:cs="Arial"/>
      <w:color w:val="000000"/>
      <w:spacing w:val="272"/>
      <w:sz w:val="16"/>
      <w:szCs w:val="16"/>
    </w:rPr>
  </w:style>
  <w:style w:type="character" w:customStyle="1" w:styleId="264">
    <w:name w:val="标题 31"/>
    <w:qFormat/>
    <w:uiPriority w:val="0"/>
    <w:rPr>
      <w:rFonts w:hint="eastAsia" w:ascii="黑体" w:hAnsi="ˎ̥" w:eastAsia="黑体"/>
      <w:sz w:val="28"/>
    </w:rPr>
  </w:style>
  <w:style w:type="character" w:customStyle="1" w:styleId="265">
    <w:name w:val="Definition"/>
    <w:qFormat/>
    <w:uiPriority w:val="0"/>
    <w:rPr>
      <w:i/>
    </w:rPr>
  </w:style>
  <w:style w:type="character" w:customStyle="1" w:styleId="266">
    <w:name w:val="Char Char"/>
    <w:qFormat/>
    <w:uiPriority w:val="0"/>
    <w:rPr>
      <w:rFonts w:eastAsia="宋体"/>
      <w:b/>
      <w:bCs/>
      <w:sz w:val="32"/>
      <w:szCs w:val="44"/>
      <w:lang w:val="en-US" w:eastAsia="zh-CN" w:bidi="ar-SA"/>
    </w:rPr>
  </w:style>
  <w:style w:type="character" w:customStyle="1" w:styleId="267">
    <w:name w:val="正文文本缩进 Char"/>
    <w:qFormat/>
    <w:uiPriority w:val="0"/>
    <w:rPr>
      <w:rFonts w:ascii="Cambria" w:hAnsi="Cambria" w:eastAsia="华文细黑" w:cs="Cambria"/>
      <w:sz w:val="21"/>
      <w:szCs w:val="24"/>
    </w:rPr>
  </w:style>
  <w:style w:type="character" w:customStyle="1" w:styleId="268">
    <w:name w:val="chword"/>
    <w:qFormat/>
    <w:uiPriority w:val="0"/>
  </w:style>
  <w:style w:type="character" w:customStyle="1" w:styleId="269">
    <w:name w:val="_Style 118"/>
    <w:qFormat/>
    <w:uiPriority w:val="0"/>
    <w:rPr>
      <w:b/>
      <w:bCs/>
      <w:i/>
      <w:iCs/>
      <w:color w:val="4F81BD"/>
    </w:rPr>
  </w:style>
  <w:style w:type="character" w:customStyle="1" w:styleId="270">
    <w:name w:val="Keyboard"/>
    <w:qFormat/>
    <w:uiPriority w:val="0"/>
    <w:rPr>
      <w:rFonts w:ascii="华文细黑" w:hAnsi="华文细黑"/>
      <w:b/>
      <w:sz w:val="20"/>
    </w:rPr>
  </w:style>
  <w:style w:type="character" w:customStyle="1" w:styleId="271">
    <w:name w:val="引用 Char"/>
    <w:link w:val="272"/>
    <w:qFormat/>
    <w:uiPriority w:val="0"/>
    <w:rPr>
      <w:i/>
      <w:iCs/>
      <w:color w:val="000000"/>
      <w:sz w:val="21"/>
      <w:szCs w:val="22"/>
    </w:rPr>
  </w:style>
  <w:style w:type="paragraph" w:styleId="272">
    <w:name w:val="Quote"/>
    <w:basedOn w:val="1"/>
    <w:next w:val="1"/>
    <w:link w:val="271"/>
    <w:qFormat/>
    <w:uiPriority w:val="0"/>
    <w:rPr>
      <w:i/>
      <w:iCs/>
      <w:color w:val="000000"/>
      <w:szCs w:val="22"/>
    </w:rPr>
  </w:style>
  <w:style w:type="character" w:customStyle="1" w:styleId="273">
    <w:name w:val="textcontents"/>
    <w:qFormat/>
    <w:uiPriority w:val="0"/>
    <w:rPr>
      <w:rFonts w:cs="Cambria"/>
    </w:rPr>
  </w:style>
  <w:style w:type="character" w:customStyle="1" w:styleId="274">
    <w:name w:val="明显引用 Char"/>
    <w:link w:val="275"/>
    <w:qFormat/>
    <w:uiPriority w:val="0"/>
    <w:rPr>
      <w:b/>
      <w:bCs/>
      <w:i/>
      <w:iCs/>
      <w:color w:val="4F81BD"/>
      <w:sz w:val="21"/>
      <w:szCs w:val="22"/>
    </w:rPr>
  </w:style>
  <w:style w:type="paragraph" w:styleId="275">
    <w:name w:val="Intense Quote"/>
    <w:basedOn w:val="1"/>
    <w:next w:val="1"/>
    <w:link w:val="274"/>
    <w:qFormat/>
    <w:uiPriority w:val="0"/>
    <w:pPr>
      <w:pBdr>
        <w:bottom w:val="single" w:color="4F81BD" w:sz="4" w:space="4"/>
      </w:pBdr>
      <w:spacing w:before="200" w:after="280"/>
      <w:ind w:left="936" w:right="936"/>
    </w:pPr>
    <w:rPr>
      <w:b/>
      <w:bCs/>
      <w:i/>
      <w:iCs/>
      <w:color w:val="4F81BD"/>
      <w:szCs w:val="22"/>
    </w:rPr>
  </w:style>
  <w:style w:type="character" w:customStyle="1" w:styleId="276">
    <w:name w:val="正文文本 Char1"/>
    <w:qFormat/>
    <w:uiPriority w:val="0"/>
    <w:rPr>
      <w:sz w:val="21"/>
      <w:szCs w:val="22"/>
    </w:rPr>
  </w:style>
  <w:style w:type="character" w:customStyle="1" w:styleId="277">
    <w:name w:val="称呼 Char1"/>
    <w:qFormat/>
    <w:uiPriority w:val="0"/>
    <w:rPr>
      <w:sz w:val="21"/>
      <w:szCs w:val="24"/>
    </w:rPr>
  </w:style>
  <w:style w:type="character" w:customStyle="1" w:styleId="278">
    <w:name w:val="Char Char11"/>
    <w:qFormat/>
    <w:uiPriority w:val="0"/>
    <w:rPr>
      <w:rFonts w:eastAsia="华文细黑"/>
      <w:b/>
      <w:bCs/>
      <w:sz w:val="21"/>
      <w:szCs w:val="24"/>
      <w:lang w:val="en-US" w:eastAsia="zh-CN" w:bidi="ar-SA"/>
    </w:rPr>
  </w:style>
  <w:style w:type="character" w:customStyle="1" w:styleId="279">
    <w:name w:val="脚注文本 Char1"/>
    <w:qFormat/>
    <w:uiPriority w:val="0"/>
    <w:rPr>
      <w:sz w:val="18"/>
      <w:szCs w:val="18"/>
    </w:rPr>
  </w:style>
  <w:style w:type="character" w:customStyle="1" w:styleId="280">
    <w:name w:val="Char Char1"/>
    <w:qFormat/>
    <w:uiPriority w:val="0"/>
    <w:rPr>
      <w:rFonts w:ascii="幼圆" w:hAnsi="Tahoma" w:eastAsia="幼圆" w:cs="Tahoma"/>
      <w:b/>
      <w:bCs/>
      <w:sz w:val="32"/>
      <w:szCs w:val="32"/>
      <w:lang w:val="en-US" w:eastAsia="zh-CN" w:bidi="ar-SA"/>
    </w:rPr>
  </w:style>
  <w:style w:type="character" w:customStyle="1" w:styleId="281">
    <w:name w:val="页眉 Char1"/>
    <w:qFormat/>
    <w:uiPriority w:val="0"/>
    <w:rPr>
      <w:rFonts w:eastAsia="宋体"/>
      <w:sz w:val="18"/>
      <w:szCs w:val="18"/>
      <w:lang w:val="en-US" w:eastAsia="zh-CN" w:bidi="ar-SA"/>
    </w:rPr>
  </w:style>
  <w:style w:type="character" w:customStyle="1" w:styleId="282">
    <w:name w:val="批注主题 Char1"/>
    <w:qFormat/>
    <w:uiPriority w:val="0"/>
    <w:rPr>
      <w:b/>
      <w:bCs/>
      <w:sz w:val="21"/>
      <w:szCs w:val="22"/>
    </w:rPr>
  </w:style>
  <w:style w:type="character" w:customStyle="1" w:styleId="283">
    <w:name w:val="itm1"/>
    <w:qFormat/>
    <w:uiPriority w:val="0"/>
    <w:rPr>
      <w:rFonts w:hint="eastAsia" w:ascii="宋体" w:hAnsi="宋体" w:eastAsia="宋体"/>
      <w:sz w:val="21"/>
      <w:szCs w:val="21"/>
    </w:rPr>
  </w:style>
  <w:style w:type="character" w:customStyle="1" w:styleId="284">
    <w:name w:val="Sample"/>
    <w:qFormat/>
    <w:uiPriority w:val="0"/>
    <w:rPr>
      <w:rFonts w:ascii="华文细黑" w:hAnsi="华文细黑"/>
    </w:rPr>
  </w:style>
  <w:style w:type="character" w:customStyle="1" w:styleId="285">
    <w:name w:val="副标题 Char1"/>
    <w:qFormat/>
    <w:uiPriority w:val="0"/>
    <w:rPr>
      <w:rFonts w:ascii="Cambria" w:hAnsi="Cambria" w:cs="Times New Roman"/>
      <w:b/>
      <w:bCs/>
      <w:sz w:val="32"/>
      <w:szCs w:val="32"/>
    </w:rPr>
  </w:style>
  <w:style w:type="character" w:customStyle="1" w:styleId="286">
    <w:name w:val="标题5 Char Char"/>
    <w:link w:val="287"/>
    <w:qFormat/>
    <w:uiPriority w:val="0"/>
    <w:rPr>
      <w:rFonts w:ascii="Tahoma" w:hAnsi="Tahoma"/>
      <w:b/>
      <w:bCs/>
      <w:sz w:val="24"/>
      <w:szCs w:val="32"/>
    </w:rPr>
  </w:style>
  <w:style w:type="paragraph" w:customStyle="1" w:styleId="287">
    <w:name w:val="标题5"/>
    <w:basedOn w:val="4"/>
    <w:link w:val="286"/>
    <w:qFormat/>
    <w:uiPriority w:val="0"/>
    <w:pPr>
      <w:spacing w:line="413" w:lineRule="auto"/>
    </w:pPr>
    <w:rPr>
      <w:rFonts w:ascii="Tahoma" w:hAnsi="Tahoma" w:eastAsia="宋体"/>
      <w:sz w:val="24"/>
    </w:rPr>
  </w:style>
  <w:style w:type="character" w:customStyle="1" w:styleId="288">
    <w:name w:val="日期 Char1"/>
    <w:qFormat/>
    <w:uiPriority w:val="0"/>
    <w:rPr>
      <w:sz w:val="21"/>
      <w:szCs w:val="22"/>
    </w:rPr>
  </w:style>
  <w:style w:type="character" w:customStyle="1" w:styleId="289">
    <w:name w:val="Char Char Char"/>
    <w:qFormat/>
    <w:uiPriority w:val="0"/>
    <w:rPr>
      <w:rFonts w:ascii="宋体" w:hAnsi="宋体" w:eastAsia="宋体"/>
      <w:b/>
      <w:sz w:val="24"/>
      <w:lang w:val="en-US" w:eastAsia="zh-CN" w:bidi="ar-SA"/>
    </w:rPr>
  </w:style>
  <w:style w:type="character" w:customStyle="1" w:styleId="290">
    <w:name w:val="明显引用 Char1"/>
    <w:qFormat/>
    <w:uiPriority w:val="30"/>
    <w:rPr>
      <w:b/>
      <w:bCs/>
      <w:i/>
      <w:iCs/>
      <w:color w:val="4F81BD"/>
      <w:sz w:val="21"/>
      <w:szCs w:val="24"/>
    </w:rPr>
  </w:style>
  <w:style w:type="character" w:customStyle="1" w:styleId="291">
    <w:name w:val="Variable"/>
    <w:qFormat/>
    <w:uiPriority w:val="0"/>
    <w:rPr>
      <w:i/>
    </w:rPr>
  </w:style>
  <w:style w:type="character" w:customStyle="1" w:styleId="292">
    <w:name w:val="引用 Char1"/>
    <w:qFormat/>
    <w:uiPriority w:val="29"/>
    <w:rPr>
      <w:i/>
      <w:iCs/>
      <w:color w:val="000000"/>
      <w:sz w:val="21"/>
      <w:szCs w:val="24"/>
    </w:rPr>
  </w:style>
  <w:style w:type="character" w:customStyle="1" w:styleId="293">
    <w:name w:val="批注框文本 Char1"/>
    <w:qFormat/>
    <w:uiPriority w:val="0"/>
    <w:rPr>
      <w:sz w:val="18"/>
      <w:szCs w:val="18"/>
    </w:rPr>
  </w:style>
  <w:style w:type="character" w:customStyle="1" w:styleId="294">
    <w:name w:val="Char Char4"/>
    <w:qFormat/>
    <w:uiPriority w:val="0"/>
    <w:rPr>
      <w:rFonts w:ascii="华文细黑" w:hAnsi="华文细黑" w:eastAsia="幼圆" w:cs="Tahoma"/>
      <w:b/>
      <w:sz w:val="28"/>
      <w:szCs w:val="32"/>
      <w:lang w:val="en-US" w:eastAsia="zh-CN" w:bidi="ar-SA"/>
    </w:rPr>
  </w:style>
  <w:style w:type="character" w:customStyle="1" w:styleId="295">
    <w:name w:val="结束语 Char1"/>
    <w:qFormat/>
    <w:uiPriority w:val="0"/>
    <w:rPr>
      <w:sz w:val="21"/>
      <w:szCs w:val="24"/>
    </w:rPr>
  </w:style>
  <w:style w:type="character" w:customStyle="1" w:styleId="296">
    <w:name w:val="_Style 145"/>
    <w:qFormat/>
    <w:uiPriority w:val="0"/>
    <w:rPr>
      <w:b/>
      <w:bCs/>
      <w:smallCaps/>
      <w:color w:val="C0504D"/>
      <w:spacing w:val="5"/>
      <w:u w:val="single"/>
    </w:rPr>
  </w:style>
  <w:style w:type="character" w:customStyle="1" w:styleId="297">
    <w:name w:val="_Style 146"/>
    <w:qFormat/>
    <w:uiPriority w:val="0"/>
    <w:rPr>
      <w:i/>
      <w:iCs/>
      <w:color w:val="808080"/>
    </w:rPr>
  </w:style>
  <w:style w:type="character" w:customStyle="1" w:styleId="298">
    <w:name w:val="文档结构图 Char1"/>
    <w:qFormat/>
    <w:uiPriority w:val="0"/>
    <w:rPr>
      <w:rFonts w:ascii="华文细黑"/>
      <w:sz w:val="18"/>
      <w:szCs w:val="18"/>
    </w:rPr>
  </w:style>
  <w:style w:type="character" w:customStyle="1" w:styleId="299">
    <w:name w:val="Comment"/>
    <w:qFormat/>
    <w:uiPriority w:val="0"/>
    <w:rPr>
      <w:vanish/>
    </w:rPr>
  </w:style>
  <w:style w:type="character" w:customStyle="1" w:styleId="300">
    <w:name w:val="批注文字 Char Char"/>
    <w:qFormat/>
    <w:uiPriority w:val="0"/>
    <w:rPr>
      <w:rFonts w:ascii="华文细黑" w:hAnsi="Cambria" w:eastAsia="华文细黑" w:cs="Cambria"/>
      <w:sz w:val="28"/>
      <w:szCs w:val="20"/>
    </w:rPr>
  </w:style>
  <w:style w:type="character" w:customStyle="1" w:styleId="301">
    <w:name w:val="HTML 预设格式 Char1"/>
    <w:qFormat/>
    <w:uiPriority w:val="0"/>
    <w:rPr>
      <w:rFonts w:ascii="Courier New" w:hAnsi="Courier New" w:cs="Courier New"/>
    </w:rPr>
  </w:style>
  <w:style w:type="character" w:customStyle="1" w:styleId="302">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3">
    <w:name w:val="_Style 152"/>
    <w:qFormat/>
    <w:uiPriority w:val="0"/>
    <w:rPr>
      <w:b/>
      <w:bCs/>
      <w:smallCaps/>
      <w:spacing w:val="5"/>
    </w:rPr>
  </w:style>
  <w:style w:type="character" w:customStyle="1" w:styleId="304">
    <w:name w:val="Typewriter"/>
    <w:qFormat/>
    <w:uiPriority w:val="0"/>
    <w:rPr>
      <w:rFonts w:ascii="华文细黑" w:hAnsi="华文细黑"/>
      <w:sz w:val="20"/>
    </w:rPr>
  </w:style>
  <w:style w:type="character" w:customStyle="1" w:styleId="305">
    <w:name w:val="Para head"/>
    <w:qFormat/>
    <w:uiPriority w:val="0"/>
    <w:rPr>
      <w:rFonts w:ascii="Arial" w:hAnsi="Arial" w:eastAsia="Times New Roman"/>
      <w:sz w:val="20"/>
    </w:rPr>
  </w:style>
  <w:style w:type="character" w:customStyle="1" w:styleId="306">
    <w:name w:val="Char Char3"/>
    <w:qFormat/>
    <w:uiPriority w:val="0"/>
    <w:rPr>
      <w:rFonts w:ascii="幼圆" w:hAnsi="华文细黑" w:eastAsia="幼圆" w:cs="Tahoma"/>
      <w:b/>
      <w:bCs/>
      <w:sz w:val="24"/>
      <w:szCs w:val="24"/>
      <w:lang w:val="en-US" w:eastAsia="zh-CN" w:bidi="ar-SA"/>
    </w:rPr>
  </w:style>
  <w:style w:type="character" w:customStyle="1" w:styleId="307">
    <w:name w:val="Char Char2"/>
    <w:qFormat/>
    <w:uiPriority w:val="0"/>
    <w:rPr>
      <w:rFonts w:eastAsia="华文细黑"/>
      <w:sz w:val="21"/>
      <w:szCs w:val="24"/>
      <w:lang w:val="en-US" w:eastAsia="zh-CN" w:bidi="ar-SA"/>
    </w:rPr>
  </w:style>
  <w:style w:type="character" w:customStyle="1" w:styleId="308">
    <w:name w:val="表格正文 Char"/>
    <w:link w:val="309"/>
    <w:qFormat/>
    <w:uiPriority w:val="0"/>
    <w:rPr>
      <w:sz w:val="21"/>
      <w:szCs w:val="24"/>
    </w:rPr>
  </w:style>
  <w:style w:type="paragraph" w:customStyle="1" w:styleId="309">
    <w:name w:val="表格正文"/>
    <w:basedOn w:val="1"/>
    <w:link w:val="308"/>
    <w:qFormat/>
    <w:uiPriority w:val="0"/>
  </w:style>
  <w:style w:type="character" w:customStyle="1" w:styleId="310">
    <w:name w:val="HTML Markup"/>
    <w:qFormat/>
    <w:uiPriority w:val="0"/>
    <w:rPr>
      <w:vanish/>
      <w:color w:val="FF0000"/>
    </w:rPr>
  </w:style>
  <w:style w:type="character" w:customStyle="1" w:styleId="311">
    <w:name w:val="_Style 160"/>
    <w:qFormat/>
    <w:uiPriority w:val="0"/>
    <w:rPr>
      <w:smallCaps/>
      <w:color w:val="C0504D"/>
      <w:u w:val="single"/>
    </w:rPr>
  </w:style>
  <w:style w:type="character" w:customStyle="1" w:styleId="312">
    <w:name w:val="CITE"/>
    <w:qFormat/>
    <w:uiPriority w:val="0"/>
    <w:rPr>
      <w:i/>
    </w:rPr>
  </w:style>
  <w:style w:type="character" w:customStyle="1" w:styleId="313">
    <w:name w:val="正文缩进 Char1"/>
    <w:qFormat/>
    <w:uiPriority w:val="0"/>
    <w:rPr>
      <w:rFonts w:eastAsia="宋体"/>
      <w:lang w:val="en-US" w:eastAsia="zh-CN" w:bidi="ar-SA"/>
    </w:rPr>
  </w:style>
  <w:style w:type="character" w:customStyle="1" w:styleId="314">
    <w:name w:val="CODE"/>
    <w:qFormat/>
    <w:uiPriority w:val="0"/>
    <w:rPr>
      <w:rFonts w:ascii="华文细黑" w:hAnsi="华文细黑"/>
      <w:sz w:val="20"/>
    </w:rPr>
  </w:style>
  <w:style w:type="paragraph" w:customStyle="1" w:styleId="315">
    <w:name w:val="列表_名词"/>
    <w:basedOn w:val="316"/>
    <w:qFormat/>
    <w:uiPriority w:val="0"/>
    <w:pPr>
      <w:tabs>
        <w:tab w:val="left" w:pos="2745"/>
      </w:tabs>
      <w:ind w:left="2745" w:hanging="420"/>
    </w:pPr>
  </w:style>
  <w:style w:type="paragraph" w:customStyle="1" w:styleId="316">
    <w:name w:val="名词解释11"/>
    <w:basedOn w:val="317"/>
    <w:qFormat/>
    <w:uiPriority w:val="0"/>
    <w:pPr>
      <w:spacing w:after="0"/>
      <w:ind w:firstLine="0"/>
    </w:pPr>
  </w:style>
  <w:style w:type="paragraph" w:customStyle="1" w:styleId="317">
    <w:name w:val="名词解释"/>
    <w:basedOn w:val="1"/>
    <w:qFormat/>
    <w:uiPriority w:val="0"/>
    <w:pPr>
      <w:spacing w:after="20" w:line="288" w:lineRule="auto"/>
      <w:ind w:left="2325" w:hanging="2325"/>
    </w:pPr>
    <w:rPr>
      <w:szCs w:val="20"/>
    </w:rPr>
  </w:style>
  <w:style w:type="paragraph" w:customStyle="1" w:styleId="318">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1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0">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1">
    <w:name w:val="标准式样"/>
    <w:basedOn w:val="52"/>
    <w:qFormat/>
    <w:uiPriority w:val="0"/>
  </w:style>
  <w:style w:type="paragraph" w:customStyle="1" w:styleId="32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3">
    <w:name w:val="标题0"/>
    <w:basedOn w:val="58"/>
    <w:next w:val="58"/>
    <w:qFormat/>
    <w:uiPriority w:val="0"/>
    <w:rPr>
      <w:sz w:val="52"/>
    </w:rPr>
  </w:style>
  <w:style w:type="paragraph" w:customStyle="1" w:styleId="324">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6">
    <w:name w:val="CM41"/>
    <w:basedOn w:val="327"/>
    <w:next w:val="327"/>
    <w:qFormat/>
    <w:uiPriority w:val="99"/>
    <w:pPr>
      <w:spacing w:after="478"/>
    </w:pPr>
    <w:rPr>
      <w:rFonts w:ascii="Times New Roman PSMT" w:hAnsi="Times New Roman" w:eastAsia="Times New Roman PSMT" w:cs="Times New Roman PSMT"/>
      <w:color w:val="auto"/>
    </w:rPr>
  </w:style>
  <w:style w:type="paragraph" w:customStyle="1" w:styleId="327">
    <w:name w:val="Default"/>
    <w:qFormat/>
    <w:uiPriority w:val="0"/>
    <w:pPr>
      <w:widowControl w:val="0"/>
    </w:pPr>
    <w:rPr>
      <w:rFonts w:hint="default" w:ascii="宋体" w:hAnsi="宋体" w:eastAsia="华文细黑" w:cs="宋体"/>
      <w:color w:val="000000"/>
      <w:sz w:val="24"/>
      <w:szCs w:val="24"/>
    </w:rPr>
  </w:style>
  <w:style w:type="paragraph" w:customStyle="1" w:styleId="328">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29">
    <w:name w:val="普通文字"/>
    <w:basedOn w:val="1"/>
    <w:next w:val="1"/>
    <w:qFormat/>
    <w:uiPriority w:val="0"/>
    <w:rPr>
      <w:rFonts w:ascii="宋体"/>
      <w:sz w:val="24"/>
      <w:szCs w:val="20"/>
    </w:rPr>
  </w:style>
  <w:style w:type="paragraph" w:customStyle="1" w:styleId="33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1">
    <w:name w:val="CM4"/>
    <w:basedOn w:val="327"/>
    <w:next w:val="327"/>
    <w:qFormat/>
    <w:uiPriority w:val="99"/>
    <w:pPr>
      <w:spacing w:line="468" w:lineRule="atLeast"/>
    </w:pPr>
    <w:rPr>
      <w:rFonts w:ascii="Times New Roman PSMT" w:hAnsi="Times New Roman" w:eastAsia="Times New Roman PSMT" w:cs="Times New Roman PSMT"/>
      <w:color w:val="auto"/>
    </w:rPr>
  </w:style>
  <w:style w:type="paragraph" w:customStyle="1" w:styleId="332">
    <w:name w:val="默认段落字体 Para Char Char Char1 Char"/>
    <w:basedOn w:val="1"/>
    <w:qFormat/>
    <w:uiPriority w:val="0"/>
    <w:pPr>
      <w:spacing w:line="360" w:lineRule="auto"/>
      <w:ind w:left="420" w:firstLine="420"/>
    </w:pPr>
    <w:rPr>
      <w:sz w:val="24"/>
      <w:szCs w:val="21"/>
    </w:rPr>
  </w:style>
  <w:style w:type="paragraph" w:customStyle="1" w:styleId="333">
    <w:name w:val="H3"/>
    <w:basedOn w:val="1"/>
    <w:next w:val="1"/>
    <w:qFormat/>
    <w:uiPriority w:val="0"/>
    <w:pPr>
      <w:keepNext/>
      <w:spacing w:before="100" w:after="100"/>
      <w:jc w:val="left"/>
      <w:outlineLvl w:val="3"/>
    </w:pPr>
    <w:rPr>
      <w:b/>
      <w:sz w:val="28"/>
      <w:szCs w:val="20"/>
    </w:rPr>
  </w:style>
  <w:style w:type="paragraph" w:customStyle="1" w:styleId="334">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6">
    <w:name w:val="Char Char Char Char Char Char Char Char Char Char Char Char Char Char Char Char"/>
    <w:basedOn w:val="1"/>
    <w:qFormat/>
    <w:uiPriority w:val="0"/>
    <w:pPr>
      <w:tabs>
        <w:tab w:val="left" w:pos="360"/>
      </w:tabs>
    </w:pPr>
    <w:rPr>
      <w:sz w:val="24"/>
    </w:rPr>
  </w:style>
  <w:style w:type="paragraph" w:customStyle="1" w:styleId="33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8">
    <w:name w:val="函数注释1"/>
    <w:basedOn w:val="1"/>
    <w:qFormat/>
    <w:uiPriority w:val="0"/>
    <w:pPr>
      <w:spacing w:after="20" w:line="320" w:lineRule="exact"/>
      <w:ind w:left="1678" w:right="210" w:hanging="1049"/>
      <w:jc w:val="left"/>
    </w:pPr>
    <w:rPr>
      <w:szCs w:val="20"/>
    </w:rPr>
  </w:style>
  <w:style w:type="paragraph" w:customStyle="1" w:styleId="339">
    <w:name w:val="简介正文"/>
    <w:basedOn w:val="1"/>
    <w:qFormat/>
    <w:uiPriority w:val="0"/>
    <w:pPr>
      <w:tabs>
        <w:tab w:val="left" w:pos="360"/>
      </w:tabs>
      <w:spacing w:after="20" w:line="520" w:lineRule="exact"/>
      <w:ind w:left="1701" w:hanging="1701"/>
    </w:pPr>
    <w:rPr>
      <w:sz w:val="24"/>
      <w:szCs w:val="20"/>
    </w:rPr>
  </w:style>
  <w:style w:type="paragraph" w:customStyle="1" w:styleId="340">
    <w:name w:val="菲页(卷)"/>
    <w:basedOn w:val="2"/>
    <w:next w:val="341"/>
    <w:qFormat/>
    <w:uiPriority w:val="0"/>
    <w:pPr>
      <w:keepLines w:val="0"/>
      <w:widowControl/>
      <w:spacing w:before="0" w:after="0" w:line="240" w:lineRule="auto"/>
      <w:ind w:left="780" w:hanging="360"/>
      <w:outlineLvl w:val="1"/>
    </w:pPr>
    <w:rPr>
      <w:b w:val="0"/>
      <w:bCs w:val="0"/>
      <w:sz w:val="52"/>
      <w:szCs w:val="20"/>
    </w:rPr>
  </w:style>
  <w:style w:type="paragraph" w:customStyle="1" w:styleId="341">
    <w:name w:val="正文1"/>
    <w:qFormat/>
    <w:uiPriority w:val="0"/>
    <w:pPr>
      <w:widowControl w:val="0"/>
      <w:spacing w:line="312" w:lineRule="atLeast"/>
      <w:jc w:val="both"/>
    </w:pPr>
    <w:rPr>
      <w:rFonts w:hint="default" w:ascii="宋体" w:hAnsi="Times New Roman" w:eastAsia="宋体" w:cs="Times New Roman"/>
      <w:sz w:val="34"/>
    </w:rPr>
  </w:style>
  <w:style w:type="paragraph" w:customStyle="1" w:styleId="342">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styleId="343">
    <w:name w:val="List Paragraph"/>
    <w:basedOn w:val="1"/>
    <w:qFormat/>
    <w:uiPriority w:val="0"/>
    <w:pPr>
      <w:ind w:firstLine="420"/>
    </w:pPr>
    <w:rPr>
      <w:rFonts w:ascii="Calibri" w:hAnsi="Calibri"/>
      <w:szCs w:val="22"/>
    </w:rPr>
  </w:style>
  <w:style w:type="paragraph" w:customStyle="1" w:styleId="344">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6">
    <w:name w:val="List Paragraph1"/>
    <w:basedOn w:val="1"/>
    <w:qFormat/>
    <w:uiPriority w:val="34"/>
    <w:pPr>
      <w:ind w:firstLine="420"/>
    </w:pPr>
    <w:rPr>
      <w:rFonts w:ascii="Calibri" w:hAnsi="Calibri"/>
      <w:szCs w:val="22"/>
    </w:rPr>
  </w:style>
  <w:style w:type="paragraph" w:customStyle="1" w:styleId="347">
    <w:name w:val="a2"/>
    <w:basedOn w:val="1"/>
    <w:qFormat/>
    <w:uiPriority w:val="0"/>
    <w:pPr>
      <w:widowControl/>
      <w:spacing w:before="100" w:beforeAutospacing="1" w:after="100" w:afterAutospacing="1"/>
      <w:jc w:val="left"/>
    </w:pPr>
    <w:rPr>
      <w:rFonts w:ascii="宋体" w:hAnsi="宋体" w:cs="宋体"/>
      <w:sz w:val="24"/>
    </w:rPr>
  </w:style>
  <w:style w:type="paragraph" w:customStyle="1" w:styleId="348">
    <w:name w:val="H1"/>
    <w:basedOn w:val="1"/>
    <w:next w:val="1"/>
    <w:qFormat/>
    <w:uiPriority w:val="0"/>
    <w:pPr>
      <w:keepNext/>
      <w:spacing w:before="100" w:after="100"/>
      <w:jc w:val="left"/>
      <w:outlineLvl w:val="1"/>
    </w:pPr>
    <w:rPr>
      <w:b/>
      <w:sz w:val="48"/>
      <w:szCs w:val="20"/>
    </w:rPr>
  </w:style>
  <w:style w:type="paragraph" w:customStyle="1" w:styleId="349">
    <w:name w:val="默认段落字体 Para Char Char Char Char Char Char Char"/>
    <w:basedOn w:val="1"/>
    <w:qFormat/>
    <w:uiPriority w:val="0"/>
    <w:rPr>
      <w:rFonts w:eastAsia="华文细黑" w:cs="Cambria"/>
      <w:sz w:val="24"/>
      <w:szCs w:val="20"/>
    </w:rPr>
  </w:style>
  <w:style w:type="paragraph" w:customStyle="1" w:styleId="350">
    <w:name w:val="重点"/>
    <w:basedOn w:val="1"/>
    <w:qFormat/>
    <w:uiPriority w:val="0"/>
    <w:pPr>
      <w:shd w:val="pct10" w:color="auto" w:fill="auto"/>
      <w:spacing w:after="20" w:line="288" w:lineRule="auto"/>
      <w:ind w:firstLine="420"/>
    </w:pPr>
    <w:rPr>
      <w:rFonts w:eastAsia="黑体"/>
      <w:b/>
    </w:rPr>
  </w:style>
  <w:style w:type="paragraph" w:customStyle="1" w:styleId="351">
    <w:name w:val="样式1"/>
    <w:basedOn w:val="1"/>
    <w:qFormat/>
    <w:uiPriority w:val="0"/>
    <w:pPr>
      <w:spacing w:before="120" w:after="120" w:line="300" w:lineRule="auto"/>
    </w:pPr>
    <w:rPr>
      <w:rFonts w:ascii="宋体" w:hAnsi="宋体"/>
      <w:b/>
      <w:sz w:val="24"/>
      <w:szCs w:val="20"/>
    </w:rPr>
  </w:style>
  <w:style w:type="paragraph" w:customStyle="1" w:styleId="352">
    <w:name w:val="_Style 201"/>
    <w:qFormat/>
    <w:uiPriority w:val="0"/>
    <w:rPr>
      <w:rFonts w:hint="default" w:ascii="Cambria" w:hAnsi="Cambria" w:eastAsia="华文细黑" w:cs="Cambria"/>
      <w:sz w:val="21"/>
      <w:szCs w:val="24"/>
    </w:rPr>
  </w:style>
  <w:style w:type="paragraph" w:customStyle="1" w:styleId="353">
    <w:name w:val="Char1"/>
    <w:basedOn w:val="1"/>
    <w:qFormat/>
    <w:uiPriority w:val="0"/>
    <w:rPr>
      <w:rFonts w:ascii="仿宋_GB2312" w:eastAsia="仿宋_GB2312"/>
      <w:b/>
      <w:sz w:val="32"/>
      <w:szCs w:val="32"/>
    </w:rPr>
  </w:style>
  <w:style w:type="paragraph" w:customStyle="1" w:styleId="354">
    <w:name w:val="章标题"/>
    <w:next w:val="1"/>
    <w:qFormat/>
    <w:uiPriority w:val="0"/>
    <w:pPr>
      <w:tabs>
        <w:tab w:val="left" w:pos="360"/>
      </w:tabs>
      <w:spacing w:before="156" w:after="156"/>
      <w:jc w:val="both"/>
      <w:outlineLvl w:val="1"/>
    </w:pPr>
    <w:rPr>
      <w:rFonts w:hint="default" w:ascii="黑体" w:hAnsi="Times New Roman" w:eastAsia="黑体" w:cs="Times New Roman"/>
      <w:sz w:val="21"/>
    </w:rPr>
  </w:style>
  <w:style w:type="paragraph" w:customStyle="1" w:styleId="355">
    <w:name w:val="H4"/>
    <w:basedOn w:val="1"/>
    <w:next w:val="1"/>
    <w:qFormat/>
    <w:uiPriority w:val="0"/>
    <w:pPr>
      <w:keepNext/>
      <w:spacing w:before="100" w:after="100"/>
      <w:jc w:val="left"/>
      <w:outlineLvl w:val="4"/>
    </w:pPr>
    <w:rPr>
      <w:b/>
      <w:sz w:val="24"/>
      <w:szCs w:val="20"/>
    </w:rPr>
  </w:style>
  <w:style w:type="paragraph" w:customStyle="1" w:styleId="35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7">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58">
    <w:name w:val="无间隔1"/>
    <w:qFormat/>
    <w:uiPriority w:val="1"/>
    <w:pPr>
      <w:widowControl w:val="0"/>
      <w:jc w:val="both"/>
    </w:pPr>
    <w:rPr>
      <w:rFonts w:hint="default" w:ascii="Calibri" w:hAnsi="Calibri" w:eastAsia="宋体" w:cs="Times New Roman"/>
      <w:sz w:val="21"/>
      <w:szCs w:val="22"/>
    </w:rPr>
  </w:style>
  <w:style w:type="paragraph" w:customStyle="1" w:styleId="359">
    <w:name w:val="默认段落字体 Para Char Char Char"/>
    <w:basedOn w:val="1"/>
    <w:qFormat/>
    <w:uiPriority w:val="0"/>
  </w:style>
  <w:style w:type="paragraph" w:customStyle="1" w:styleId="360">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1">
    <w:name w:val="Default Paragraph Font Para Char"/>
    <w:basedOn w:val="1"/>
    <w:qFormat/>
    <w:uiPriority w:val="0"/>
    <w:pPr>
      <w:widowControl/>
      <w:spacing w:after="160" w:line="240" w:lineRule="exact"/>
      <w:jc w:val="left"/>
    </w:pPr>
  </w:style>
  <w:style w:type="paragraph" w:customStyle="1" w:styleId="362">
    <w:name w:val="正文(缩进)"/>
    <w:basedOn w:val="1"/>
    <w:qFormat/>
    <w:uiPriority w:val="0"/>
    <w:pPr>
      <w:widowControl/>
      <w:spacing w:line="360" w:lineRule="auto"/>
      <w:ind w:firstLine="200"/>
    </w:pPr>
    <w:rPr>
      <w:rFonts w:eastAsia="仿宋_GB2312"/>
      <w:sz w:val="24"/>
      <w:szCs w:val="20"/>
    </w:rPr>
  </w:style>
  <w:style w:type="paragraph" w:customStyle="1" w:styleId="363">
    <w:name w:val="表格"/>
    <w:basedOn w:val="1"/>
    <w:qFormat/>
    <w:uiPriority w:val="0"/>
    <w:pPr>
      <w:jc w:val="center"/>
    </w:pPr>
    <w:rPr>
      <w:szCs w:val="21"/>
    </w:rPr>
  </w:style>
  <w:style w:type="paragraph" w:customStyle="1" w:styleId="364">
    <w:name w:val="H6"/>
    <w:basedOn w:val="1"/>
    <w:next w:val="1"/>
    <w:qFormat/>
    <w:uiPriority w:val="0"/>
    <w:pPr>
      <w:keepNext/>
      <w:spacing w:before="100" w:after="100"/>
      <w:jc w:val="left"/>
      <w:outlineLvl w:val="6"/>
    </w:pPr>
    <w:rPr>
      <w:b/>
      <w:sz w:val="16"/>
      <w:szCs w:val="20"/>
    </w:rPr>
  </w:style>
  <w:style w:type="paragraph" w:customStyle="1" w:styleId="365">
    <w:name w:val="目录"/>
    <w:basedOn w:val="1"/>
    <w:next w:val="1"/>
    <w:qFormat/>
    <w:uiPriority w:val="0"/>
    <w:pPr>
      <w:spacing w:before="360" w:after="360" w:line="360" w:lineRule="auto"/>
      <w:ind w:firstLine="420"/>
      <w:jc w:val="center"/>
    </w:pPr>
    <w:rPr>
      <w:b/>
      <w:spacing w:val="200"/>
      <w:sz w:val="36"/>
      <w:szCs w:val="20"/>
    </w:rPr>
  </w:style>
  <w:style w:type="paragraph" w:customStyle="1" w:styleId="366">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7">
    <w:name w:val="Char Char Char1 Char Char Char"/>
    <w:basedOn w:val="1"/>
    <w:qFormat/>
    <w:uiPriority w:val="0"/>
    <w:pPr>
      <w:ind w:firstLine="200"/>
    </w:pPr>
    <w:rPr>
      <w:rFonts w:ascii="Tahoma" w:hAnsi="Tahoma"/>
      <w:sz w:val="24"/>
      <w:szCs w:val="20"/>
    </w:rPr>
  </w:style>
  <w:style w:type="paragraph" w:customStyle="1" w:styleId="368">
    <w:name w:val="正文 A"/>
    <w:qFormat/>
    <w:uiPriority w:val="0"/>
    <w:pPr>
      <w:framePr w:wrap="around" w:vAnchor="margin" w:hAnchor="text" w:yAlign="top"/>
      <w:widowControl w:val="0"/>
      <w:jc w:val="both"/>
    </w:pPr>
    <w:rPr>
      <w:rFonts w:hint="default" w:ascii="Times New Roman" w:hAnsi="Arial Unicode MS" w:eastAsia="Arial Unicode MS" w:cs="Arial Unicode MS"/>
      <w:color w:val="000000"/>
      <w:sz w:val="21"/>
      <w:szCs w:val="21"/>
    </w:rPr>
  </w:style>
  <w:style w:type="paragraph" w:customStyle="1" w:styleId="369">
    <w:name w:val="_Style 218"/>
    <w:basedOn w:val="2"/>
    <w:next w:val="1"/>
    <w:qFormat/>
    <w:uiPriority w:val="0"/>
    <w:pPr>
      <w:numPr>
        <w:numId w:val="0"/>
      </w:numPr>
      <w:jc w:val="both"/>
      <w:outlineLvl w:val="9"/>
    </w:pPr>
    <w:rPr>
      <w:rFonts w:ascii="Cambria" w:hAnsi="Cambria" w:eastAsia="华文细黑" w:cs="Cambria"/>
    </w:rPr>
  </w:style>
  <w:style w:type="paragraph" w:customStyle="1" w:styleId="370">
    <w:name w:val="程序代码"/>
    <w:basedOn w:val="1"/>
    <w:qFormat/>
    <w:uiPriority w:val="0"/>
    <w:pPr>
      <w:spacing w:after="20" w:line="288" w:lineRule="auto"/>
      <w:ind w:left="839" w:firstLine="420"/>
    </w:pPr>
    <w:rPr>
      <w:rFonts w:eastAsia="仿宋_GB2312"/>
    </w:rPr>
  </w:style>
  <w:style w:type="paragraph" w:customStyle="1" w:styleId="371">
    <w:name w:val="Address"/>
    <w:basedOn w:val="1"/>
    <w:next w:val="1"/>
    <w:qFormat/>
    <w:uiPriority w:val="0"/>
    <w:pPr>
      <w:jc w:val="left"/>
    </w:pPr>
    <w:rPr>
      <w:rFonts w:ascii="Cambria" w:hAnsi="Cambria" w:eastAsia="华文细黑" w:cs="Cambria"/>
      <w:i/>
      <w:sz w:val="24"/>
      <w:szCs w:val="20"/>
    </w:rPr>
  </w:style>
  <w:style w:type="paragraph" w:customStyle="1" w:styleId="372">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3">
    <w:name w:val="1"/>
    <w:basedOn w:val="1"/>
    <w:qFormat/>
    <w:uiPriority w:val="0"/>
    <w:pPr>
      <w:spacing w:line="360" w:lineRule="auto"/>
      <w:ind w:firstLine="200"/>
    </w:pPr>
    <w:rPr>
      <w:rFonts w:ascii="华文细黑" w:hAnsi="华文细黑" w:eastAsia="华文细黑" w:cs="华文细黑"/>
      <w:sz w:val="24"/>
    </w:rPr>
  </w:style>
  <w:style w:type="paragraph" w:customStyle="1" w:styleId="374">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5">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6">
    <w:name w:val="图形"/>
    <w:basedOn w:val="1"/>
    <w:qFormat/>
    <w:uiPriority w:val="0"/>
    <w:pPr>
      <w:spacing w:after="20" w:line="288" w:lineRule="auto"/>
      <w:ind w:firstLine="420"/>
      <w:jc w:val="center"/>
    </w:pPr>
  </w:style>
  <w:style w:type="paragraph" w:customStyle="1" w:styleId="37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78">
    <w:name w:val="Char Char Char Char Char Char Char Char Char Char1"/>
    <w:basedOn w:val="1"/>
    <w:qFormat/>
    <w:uiPriority w:val="0"/>
    <w:pPr>
      <w:tabs>
        <w:tab w:val="left" w:pos="425"/>
      </w:tabs>
      <w:ind w:left="425" w:hanging="425"/>
    </w:pPr>
    <w:rPr>
      <w:sz w:val="28"/>
      <w:szCs w:val="20"/>
    </w:rPr>
  </w:style>
  <w:style w:type="paragraph" w:customStyle="1" w:styleId="379">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0">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1">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2">
    <w:name w:val="Char Char Char Char Char Char Char Char Char Char"/>
    <w:basedOn w:val="1"/>
    <w:qFormat/>
    <w:uiPriority w:val="0"/>
    <w:pPr>
      <w:tabs>
        <w:tab w:val="left" w:pos="360"/>
      </w:tabs>
    </w:pPr>
  </w:style>
  <w:style w:type="paragraph" w:customStyle="1" w:styleId="383">
    <w:name w:val="Char Char Char Char Char Char Char Char Char Char2"/>
    <w:basedOn w:val="1"/>
    <w:qFormat/>
    <w:uiPriority w:val="0"/>
    <w:pPr>
      <w:numPr>
        <w:ilvl w:val="0"/>
        <w:numId w:val="3"/>
      </w:numPr>
    </w:pPr>
    <w:rPr>
      <w:sz w:val="24"/>
    </w:rPr>
  </w:style>
  <w:style w:type="paragraph" w:customStyle="1" w:styleId="384">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5">
    <w:name w:val="Char"/>
    <w:basedOn w:val="1"/>
    <w:qFormat/>
    <w:uiPriority w:val="0"/>
    <w:pPr>
      <w:spacing w:line="360" w:lineRule="auto"/>
      <w:ind w:firstLine="200"/>
    </w:pPr>
    <w:rPr>
      <w:rFonts w:ascii="宋体" w:hAnsi="宋体" w:cs="宋体"/>
      <w:sz w:val="24"/>
    </w:rPr>
  </w:style>
  <w:style w:type="paragraph" w:customStyle="1" w:styleId="386">
    <w:name w:val="列表2"/>
    <w:basedOn w:val="1"/>
    <w:qFormat/>
    <w:uiPriority w:val="0"/>
    <w:pPr>
      <w:tabs>
        <w:tab w:val="left" w:pos="1470"/>
      </w:tabs>
      <w:spacing w:after="20" w:line="288" w:lineRule="auto"/>
      <w:ind w:left="1469" w:hanging="420"/>
    </w:pPr>
  </w:style>
  <w:style w:type="paragraph" w:customStyle="1" w:styleId="38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88">
    <w:name w:val="TOC 标题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89">
    <w:name w:val="z-Top of Form"/>
    <w:next w:val="1"/>
    <w:qFormat/>
    <w:uiPriority w:val="0"/>
    <w:pPr>
      <w:widowControl w:val="0"/>
      <w:pBdr>
        <w:bottom w:val="single" w:color="000000" w:sz="2" w:space="0"/>
      </w:pBdr>
      <w:jc w:val="center"/>
    </w:pPr>
    <w:rPr>
      <w:rFonts w:hint="default" w:ascii="Tahoma" w:hAnsi="Tahoma" w:eastAsia="华文细黑" w:cs="Cambria"/>
      <w:vanish/>
      <w:sz w:val="16"/>
    </w:rPr>
  </w:style>
  <w:style w:type="paragraph" w:customStyle="1" w:styleId="390">
    <w:name w:val="z-Bottom of Form"/>
    <w:next w:val="1"/>
    <w:qFormat/>
    <w:uiPriority w:val="0"/>
    <w:pPr>
      <w:widowControl w:val="0"/>
      <w:pBdr>
        <w:top w:val="single" w:color="000000" w:sz="2" w:space="0"/>
      </w:pBdr>
      <w:jc w:val="center"/>
    </w:pPr>
    <w:rPr>
      <w:rFonts w:hint="default" w:ascii="Tahoma" w:hAnsi="Tahoma" w:eastAsia="华文细黑" w:cs="Cambria"/>
      <w:vanish/>
      <w:sz w:val="16"/>
    </w:rPr>
  </w:style>
  <w:style w:type="paragraph" w:customStyle="1" w:styleId="391">
    <w:name w:val="列出段落1"/>
    <w:basedOn w:val="1"/>
    <w:qFormat/>
    <w:uiPriority w:val="34"/>
    <w:pPr>
      <w:spacing w:before="120" w:after="120" w:line="360" w:lineRule="auto"/>
      <w:ind w:firstLine="420"/>
    </w:pPr>
    <w:rPr>
      <w:rFonts w:ascii="Calibri" w:hAnsi="Calibri"/>
      <w:sz w:val="24"/>
      <w:szCs w:val="22"/>
    </w:rPr>
  </w:style>
  <w:style w:type="paragraph" w:customStyle="1" w:styleId="392">
    <w:name w:val="项目符号1"/>
    <w:basedOn w:val="1"/>
    <w:qFormat/>
    <w:uiPriority w:val="0"/>
    <w:pPr>
      <w:tabs>
        <w:tab w:val="left" w:pos="360"/>
      </w:tabs>
    </w:pPr>
    <w:rPr>
      <w:szCs w:val="20"/>
    </w:rPr>
  </w:style>
  <w:style w:type="paragraph" w:customStyle="1" w:styleId="39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4">
    <w:name w:val="表格文字"/>
    <w:basedOn w:val="1"/>
    <w:next w:val="23"/>
    <w:qFormat/>
    <w:uiPriority w:val="0"/>
    <w:pPr>
      <w:spacing w:line="288" w:lineRule="auto"/>
      <w:jc w:val="left"/>
    </w:pPr>
    <w:rPr>
      <w:szCs w:val="20"/>
    </w:rPr>
  </w:style>
  <w:style w:type="paragraph" w:customStyle="1" w:styleId="39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6">
    <w:name w:val="_Style 1"/>
    <w:basedOn w:val="1"/>
    <w:qFormat/>
    <w:uiPriority w:val="34"/>
    <w:pPr>
      <w:ind w:firstLine="420"/>
    </w:pPr>
    <w:rPr>
      <w:rFonts w:ascii="Calibri" w:hAnsi="Calibri"/>
      <w:szCs w:val="22"/>
    </w:rPr>
  </w:style>
  <w:style w:type="paragraph" w:customStyle="1" w:styleId="397">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39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399">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0">
    <w:name w:val="表格标题"/>
    <w:basedOn w:val="1"/>
    <w:qFormat/>
    <w:uiPriority w:val="0"/>
    <w:pPr>
      <w:spacing w:before="120" w:line="400" w:lineRule="exact"/>
      <w:jc w:val="center"/>
    </w:pPr>
    <w:rPr>
      <w:rFonts w:eastAsia="文鼎CS中宋"/>
      <w:spacing w:val="8"/>
      <w:sz w:val="24"/>
      <w:szCs w:val="20"/>
    </w:rPr>
  </w:style>
  <w:style w:type="paragraph" w:customStyle="1" w:styleId="401">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2">
    <w:name w:val="目录文字"/>
    <w:basedOn w:val="1"/>
    <w:qFormat/>
    <w:uiPriority w:val="0"/>
    <w:pPr>
      <w:widowControl/>
      <w:spacing w:line="480" w:lineRule="auto"/>
      <w:jc w:val="left"/>
    </w:pPr>
    <w:rPr>
      <w:rFonts w:ascii="宋体" w:hAnsi="宋体"/>
      <w:sz w:val="24"/>
      <w:szCs w:val="20"/>
    </w:rPr>
  </w:style>
  <w:style w:type="paragraph" w:customStyle="1" w:styleId="403">
    <w:name w:val="Definition Term"/>
    <w:basedOn w:val="1"/>
    <w:next w:val="404"/>
    <w:qFormat/>
    <w:uiPriority w:val="0"/>
    <w:pPr>
      <w:jc w:val="left"/>
    </w:pPr>
    <w:rPr>
      <w:rFonts w:ascii="Cambria" w:hAnsi="Cambria" w:eastAsia="华文细黑" w:cs="Cambria"/>
      <w:sz w:val="24"/>
      <w:szCs w:val="20"/>
    </w:rPr>
  </w:style>
  <w:style w:type="paragraph" w:customStyle="1" w:styleId="404">
    <w:name w:val="Definition List"/>
    <w:basedOn w:val="1"/>
    <w:next w:val="403"/>
    <w:qFormat/>
    <w:uiPriority w:val="0"/>
    <w:pPr>
      <w:ind w:left="360"/>
      <w:jc w:val="left"/>
    </w:pPr>
    <w:rPr>
      <w:rFonts w:ascii="Cambria" w:hAnsi="Cambria" w:eastAsia="华文细黑" w:cs="Cambria"/>
      <w:sz w:val="24"/>
      <w:szCs w:val="20"/>
    </w:rPr>
  </w:style>
  <w:style w:type="paragraph" w:customStyle="1" w:styleId="405">
    <w:name w:val="表头"/>
    <w:basedOn w:val="1"/>
    <w:qFormat/>
    <w:uiPriority w:val="0"/>
    <w:pPr>
      <w:spacing w:line="320" w:lineRule="atLeast"/>
      <w:jc w:val="center"/>
    </w:pPr>
    <w:rPr>
      <w:rFonts w:eastAsia="黑体"/>
      <w:spacing w:val="-10"/>
      <w:szCs w:val="20"/>
    </w:rPr>
  </w:style>
  <w:style w:type="paragraph" w:customStyle="1" w:styleId="406">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8">
    <w:name w:val="函数注释2"/>
    <w:basedOn w:val="1"/>
    <w:qFormat/>
    <w:uiPriority w:val="0"/>
    <w:pPr>
      <w:spacing w:after="20" w:line="288" w:lineRule="auto"/>
      <w:ind w:left="1680" w:firstLine="420"/>
    </w:pPr>
  </w:style>
  <w:style w:type="paragraph" w:customStyle="1" w:styleId="40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0">
    <w:name w:val="yyn"/>
    <w:basedOn w:val="1"/>
    <w:qFormat/>
    <w:uiPriority w:val="0"/>
    <w:pPr>
      <w:keepNext/>
      <w:widowControl/>
      <w:spacing w:line="360" w:lineRule="auto"/>
      <w:ind w:right="562" w:firstLine="576"/>
    </w:pPr>
    <w:rPr>
      <w:rFonts w:ascii="宋体"/>
      <w:sz w:val="28"/>
      <w:szCs w:val="20"/>
    </w:rPr>
  </w:style>
  <w:style w:type="paragraph" w:customStyle="1" w:styleId="411">
    <w:name w:val="样式 纯文本 + 楷体_GB2312 小四 行距: 固定值 20 磅1"/>
    <w:basedOn w:val="30"/>
    <w:qFormat/>
    <w:uiPriority w:val="0"/>
    <w:pPr>
      <w:spacing w:line="400" w:lineRule="exact"/>
      <w:ind w:firstLine="200"/>
    </w:pPr>
    <w:rPr>
      <w:rFonts w:ascii="楷体_GB2312" w:eastAsia="楷体_GB2312"/>
      <w:sz w:val="24"/>
      <w:szCs w:val="20"/>
    </w:rPr>
  </w:style>
  <w:style w:type="paragraph" w:customStyle="1" w:styleId="41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3">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4">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5">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6">
    <w:name w:val="Char2"/>
    <w:basedOn w:val="1"/>
    <w:qFormat/>
    <w:uiPriority w:val="0"/>
    <w:pPr>
      <w:spacing w:line="240" w:lineRule="atLeast"/>
      <w:ind w:left="420" w:firstLine="420"/>
    </w:pPr>
    <w:rPr>
      <w:szCs w:val="21"/>
    </w:rPr>
  </w:style>
  <w:style w:type="paragraph" w:customStyle="1" w:styleId="417">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18">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19">
    <w:name w:val="表蕊"/>
    <w:basedOn w:val="1"/>
    <w:qFormat/>
    <w:uiPriority w:val="0"/>
    <w:pPr>
      <w:spacing w:line="320" w:lineRule="atLeast"/>
      <w:jc w:val="left"/>
    </w:pPr>
    <w:rPr>
      <w:rFonts w:eastAsia="楷体_GB2312"/>
      <w:spacing w:val="-10"/>
      <w:szCs w:val="20"/>
    </w:rPr>
  </w:style>
  <w:style w:type="paragraph" w:customStyle="1" w:styleId="420">
    <w:name w:val="标准文字"/>
    <w:basedOn w:val="1"/>
    <w:qFormat/>
    <w:uiPriority w:val="0"/>
    <w:pPr>
      <w:spacing w:after="20" w:line="360" w:lineRule="auto"/>
      <w:ind w:firstLine="420"/>
    </w:pPr>
  </w:style>
  <w:style w:type="paragraph" w:customStyle="1" w:styleId="421">
    <w:name w:val="Char Char Char Char1"/>
    <w:basedOn w:val="1"/>
    <w:qFormat/>
    <w:uiPriority w:val="0"/>
    <w:rPr>
      <w:rFonts w:ascii="Tahoma" w:hAnsi="Tahoma"/>
      <w:sz w:val="24"/>
      <w:szCs w:val="20"/>
    </w:rPr>
  </w:style>
  <w:style w:type="paragraph" w:customStyle="1" w:styleId="422">
    <w:name w:val="纯文本1"/>
    <w:basedOn w:val="1"/>
    <w:qFormat/>
    <w:uiPriority w:val="0"/>
    <w:rPr>
      <w:rFonts w:hint="eastAsia" w:ascii="宋体" w:hAnsi="Courier New" w:eastAsia="楷体_GB2312"/>
      <w:sz w:val="28"/>
      <w:szCs w:val="20"/>
    </w:rPr>
  </w:style>
  <w:style w:type="paragraph" w:customStyle="1" w:styleId="423">
    <w:name w:val="H5"/>
    <w:basedOn w:val="1"/>
    <w:next w:val="1"/>
    <w:qFormat/>
    <w:uiPriority w:val="0"/>
    <w:pPr>
      <w:keepNext/>
      <w:spacing w:before="100" w:after="100"/>
      <w:jc w:val="left"/>
      <w:outlineLvl w:val="5"/>
    </w:pPr>
    <w:rPr>
      <w:b/>
      <w:sz w:val="20"/>
      <w:szCs w:val="20"/>
    </w:rPr>
  </w:style>
  <w:style w:type="paragraph" w:customStyle="1" w:styleId="424">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5">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6">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28">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1">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2">
    <w:name w:val="Char11"/>
    <w:basedOn w:val="1"/>
    <w:qFormat/>
    <w:uiPriority w:val="0"/>
    <w:rPr>
      <w:rFonts w:ascii="仿宋_GB2312" w:eastAsia="仿宋_GB2312"/>
      <w:b/>
      <w:sz w:val="32"/>
      <w:szCs w:val="32"/>
    </w:rPr>
  </w:style>
  <w:style w:type="paragraph" w:customStyle="1" w:styleId="433">
    <w:name w:val="ZDY正文"/>
    <w:basedOn w:val="1"/>
    <w:qFormat/>
    <w:uiPriority w:val="0"/>
    <w:pPr>
      <w:spacing w:before="156" w:line="360" w:lineRule="auto"/>
      <w:ind w:firstLine="200"/>
      <w:jc w:val="left"/>
    </w:pPr>
    <w:rPr>
      <w:rFonts w:ascii="宋体" w:hAnsi="宋体"/>
      <w:sz w:val="24"/>
    </w:rPr>
  </w:style>
  <w:style w:type="paragraph" w:styleId="434">
    <w:name w:val="No Spacing"/>
    <w:qFormat/>
    <w:uiPriority w:val="0"/>
    <w:pPr>
      <w:widowControl w:val="0"/>
      <w:jc w:val="both"/>
    </w:pPr>
    <w:rPr>
      <w:rFonts w:hint="default" w:ascii="仿宋_GB2312" w:hAnsi="仿宋_GB2312" w:eastAsia="华文细黑" w:cs="Cambria"/>
      <w:sz w:val="21"/>
      <w:szCs w:val="22"/>
    </w:rPr>
  </w:style>
  <w:style w:type="paragraph" w:customStyle="1" w:styleId="435">
    <w:name w:val="p0"/>
    <w:basedOn w:val="1"/>
    <w:qFormat/>
    <w:uiPriority w:val="0"/>
    <w:pPr>
      <w:widowControl/>
    </w:pPr>
    <w:rPr>
      <w:szCs w:val="21"/>
    </w:rPr>
  </w:style>
  <w:style w:type="paragraph" w:customStyle="1" w:styleId="436">
    <w:name w:val="菲页1"/>
    <w:basedOn w:val="3"/>
    <w:qFormat/>
    <w:uiPriority w:val="0"/>
    <w:pPr>
      <w:widowControl/>
      <w:numPr>
        <w:numId w:val="0"/>
      </w:numPr>
      <w:jc w:val="center"/>
    </w:pPr>
    <w:rPr>
      <w:rFonts w:ascii="黑体" w:hAnsi="宋体"/>
      <w:b w:val="0"/>
      <w:bCs w:val="0"/>
      <w:sz w:val="52"/>
      <w:szCs w:val="20"/>
    </w:rPr>
  </w:style>
  <w:style w:type="paragraph" w:customStyle="1" w:styleId="43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38">
    <w:name w:val="Javis"/>
    <w:basedOn w:val="1"/>
    <w:qFormat/>
    <w:uiPriority w:val="0"/>
    <w:pPr>
      <w:ind w:right="210"/>
    </w:pPr>
    <w:rPr>
      <w:rFonts w:cs="宋体"/>
      <w:sz w:val="24"/>
      <w:szCs w:val="20"/>
    </w:rPr>
  </w:style>
  <w:style w:type="paragraph" w:customStyle="1" w:styleId="439">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0">
    <w:name w:val="H2"/>
    <w:basedOn w:val="1"/>
    <w:next w:val="1"/>
    <w:qFormat/>
    <w:uiPriority w:val="0"/>
    <w:pPr>
      <w:keepNext/>
      <w:spacing w:before="100" w:after="100"/>
      <w:jc w:val="left"/>
      <w:outlineLvl w:val="2"/>
    </w:pPr>
    <w:rPr>
      <w:b/>
      <w:sz w:val="36"/>
      <w:szCs w:val="20"/>
    </w:rPr>
  </w:style>
  <w:style w:type="paragraph" w:customStyle="1" w:styleId="4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3">
    <w:name w:val="空半行"/>
    <w:basedOn w:val="1"/>
    <w:qFormat/>
    <w:uiPriority w:val="0"/>
    <w:pPr>
      <w:spacing w:line="120" w:lineRule="exact"/>
    </w:pPr>
    <w:rPr>
      <w:rFonts w:ascii="Cambria" w:hAnsi="Cambria" w:eastAsia="Tahoma" w:cs="Cambria"/>
      <w:color w:val="FFFFFF"/>
      <w:sz w:val="30"/>
      <w:szCs w:val="20"/>
    </w:rPr>
  </w:style>
  <w:style w:type="character" w:customStyle="1" w:styleId="444">
    <w:name w:val="普通(网站) 字符"/>
    <w:qFormat/>
    <w:uiPriority w:val="0"/>
    <w:rPr>
      <w:rFonts w:ascii="宋体" w:hAnsi="宋体" w:cs="宋体"/>
      <w:sz w:val="24"/>
      <w:szCs w:val="24"/>
    </w:rPr>
  </w:style>
  <w:style w:type="character" w:customStyle="1" w:styleId="445">
    <w:name w:val="font21"/>
    <w:qFormat/>
    <w:uiPriority w:val="0"/>
    <w:rPr>
      <w:rFonts w:hint="eastAsia" w:ascii="华文仿宋" w:hAnsi="华文仿宋" w:eastAsia="华文仿宋" w:cs="华文仿宋"/>
      <w:color w:val="000000"/>
      <w:sz w:val="24"/>
      <w:szCs w:val="24"/>
      <w:u w:val="none"/>
    </w:rPr>
  </w:style>
  <w:style w:type="paragraph" w:customStyle="1" w:styleId="446">
    <w:name w:val="首行缩进"/>
    <w:qFormat/>
    <w:uiPriority w:val="0"/>
    <w:pPr>
      <w:widowControl w:val="0"/>
      <w:ind w:firstLine="480"/>
      <w:jc w:val="both"/>
    </w:pPr>
    <w:rPr>
      <w:rFonts w:hint="default" w:ascii="Times New Roman" w:hAnsi="Times New Roman" w:eastAsia="宋体" w:cs="Times New Roman"/>
      <w:sz w:val="21"/>
      <w:lang w:val="zh-CN"/>
    </w:rPr>
  </w:style>
  <w:style w:type="character" w:customStyle="1" w:styleId="447">
    <w:name w:val="正文缩进 字符"/>
    <w:qFormat/>
    <w:uiPriority w:val="0"/>
  </w:style>
  <w:style w:type="character" w:customStyle="1" w:styleId="448">
    <w:name w:val="页眉 字符"/>
    <w:qFormat/>
    <w:uiPriority w:val="99"/>
    <w:rPr>
      <w:sz w:val="18"/>
      <w:szCs w:val="18"/>
    </w:rPr>
  </w:style>
  <w:style w:type="character" w:customStyle="1" w:styleId="449">
    <w:name w:val="正文文本 2 字符"/>
    <w:qFormat/>
    <w:uiPriority w:val="0"/>
    <w:rPr>
      <w:sz w:val="30"/>
      <w:szCs w:val="24"/>
    </w:rPr>
  </w:style>
  <w:style w:type="paragraph" w:customStyle="1" w:styleId="450">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1">
    <w:name w:val="正文文本 字符"/>
    <w:qFormat/>
    <w:uiPriority w:val="0"/>
    <w:rPr>
      <w:rFonts w:ascii="仿宋_GB2312" w:hAnsi="Times New Roman" w:eastAsia="仿宋_GB2312" w:cs="Times New Roman"/>
      <w:sz w:val="28"/>
    </w:rPr>
  </w:style>
  <w:style w:type="character" w:customStyle="1" w:styleId="452">
    <w:name w:val="标题 1 字符"/>
    <w:qFormat/>
    <w:uiPriority w:val="0"/>
    <w:rPr>
      <w:rFonts w:ascii="黑体" w:hAnsi="Times New Roman" w:eastAsia="黑体" w:cs="Times New Roman"/>
      <w:b/>
      <w:bCs/>
      <w:sz w:val="44"/>
      <w:szCs w:val="44"/>
    </w:rPr>
  </w:style>
  <w:style w:type="character" w:customStyle="1" w:styleId="453">
    <w:name w:val="标题 2 字符"/>
    <w:qFormat/>
    <w:uiPriority w:val="0"/>
    <w:rPr>
      <w:rFonts w:ascii="Arial" w:hAnsi="Arial" w:eastAsia="黑体" w:cs="Times New Roman"/>
      <w:b/>
      <w:bCs/>
      <w:sz w:val="32"/>
      <w:szCs w:val="32"/>
    </w:rPr>
  </w:style>
  <w:style w:type="character" w:customStyle="1" w:styleId="454">
    <w:name w:val="标题 3 字符"/>
    <w:qFormat/>
    <w:uiPriority w:val="0"/>
    <w:rPr>
      <w:rFonts w:ascii="黑体" w:hAnsi="Times New Roman" w:eastAsia="黑体" w:cs="Times New Roman"/>
      <w:b/>
      <w:bCs/>
      <w:sz w:val="32"/>
      <w:szCs w:val="32"/>
    </w:rPr>
  </w:style>
  <w:style w:type="character" w:customStyle="1" w:styleId="455">
    <w:name w:val="标题 4 字符"/>
    <w:qFormat/>
    <w:uiPriority w:val="0"/>
    <w:rPr>
      <w:rFonts w:ascii="Arial" w:hAnsi="Arial" w:eastAsia="黑体"/>
      <w:b/>
      <w:bCs/>
      <w:sz w:val="28"/>
      <w:szCs w:val="28"/>
    </w:rPr>
  </w:style>
  <w:style w:type="character" w:customStyle="1" w:styleId="456">
    <w:name w:val="标题 5 字符"/>
    <w:qFormat/>
    <w:uiPriority w:val="0"/>
    <w:rPr>
      <w:rFonts w:ascii="黑体" w:hAnsi="Times New Roman" w:eastAsia="黑体" w:cs="Times New Roman"/>
      <w:b/>
      <w:bCs/>
      <w:sz w:val="28"/>
      <w:szCs w:val="28"/>
    </w:rPr>
  </w:style>
  <w:style w:type="character" w:customStyle="1" w:styleId="457">
    <w:name w:val="标题 6 字符"/>
    <w:qFormat/>
    <w:uiPriority w:val="0"/>
    <w:rPr>
      <w:rFonts w:ascii="Arial" w:hAnsi="Arial" w:eastAsia="黑体" w:cs="Times New Roman"/>
      <w:b/>
      <w:sz w:val="24"/>
      <w:szCs w:val="24"/>
    </w:rPr>
  </w:style>
  <w:style w:type="character" w:customStyle="1" w:styleId="458">
    <w:name w:val="标题 7 字符"/>
    <w:qFormat/>
    <w:uiPriority w:val="0"/>
    <w:rPr>
      <w:rFonts w:ascii="Times New Roman" w:hAnsi="Times New Roman" w:eastAsia="宋体" w:cs="Times New Roman"/>
      <w:b/>
      <w:sz w:val="24"/>
      <w:szCs w:val="24"/>
    </w:rPr>
  </w:style>
  <w:style w:type="character" w:customStyle="1" w:styleId="459">
    <w:name w:val="标题 8 字符"/>
    <w:qFormat/>
    <w:uiPriority w:val="0"/>
    <w:rPr>
      <w:rFonts w:ascii="Arial" w:hAnsi="Arial" w:eastAsia="黑体" w:cs="Times New Roman"/>
      <w:sz w:val="24"/>
      <w:szCs w:val="24"/>
    </w:rPr>
  </w:style>
  <w:style w:type="character" w:customStyle="1" w:styleId="460">
    <w:name w:val="标题 9 字符"/>
    <w:qFormat/>
    <w:uiPriority w:val="0"/>
    <w:rPr>
      <w:rFonts w:ascii="Arial" w:hAnsi="Arial" w:eastAsia="黑体" w:cs="Times New Roman"/>
      <w:sz w:val="21"/>
      <w:szCs w:val="24"/>
    </w:rPr>
  </w:style>
  <w:style w:type="character" w:customStyle="1" w:styleId="461">
    <w:name w:val="文档结构图 字符"/>
    <w:qFormat/>
    <w:uiPriority w:val="0"/>
    <w:rPr>
      <w:rFonts w:ascii="Times New Roman" w:hAnsi="Times New Roman" w:eastAsia="宋体" w:cs="Times New Roman"/>
      <w:sz w:val="21"/>
      <w:szCs w:val="24"/>
      <w:shd w:val="clear" w:color="auto" w:fill="000080"/>
    </w:rPr>
  </w:style>
  <w:style w:type="character" w:customStyle="1" w:styleId="462">
    <w:name w:val="批注文字 字符"/>
    <w:qFormat/>
    <w:uiPriority w:val="0"/>
    <w:rPr>
      <w:rFonts w:ascii="Times New Roman" w:hAnsi="Times New Roman" w:eastAsia="宋体" w:cs="Times New Roman"/>
      <w:sz w:val="21"/>
      <w:szCs w:val="24"/>
    </w:rPr>
  </w:style>
  <w:style w:type="character" w:customStyle="1" w:styleId="463">
    <w:name w:val="称呼 字符"/>
    <w:qFormat/>
    <w:uiPriority w:val="0"/>
    <w:rPr>
      <w:rFonts w:ascii="Times New Roman" w:hAnsi="Times New Roman" w:eastAsia="宋体" w:cs="Times New Roman"/>
      <w:sz w:val="28"/>
      <w:szCs w:val="24"/>
    </w:rPr>
  </w:style>
  <w:style w:type="character" w:customStyle="1" w:styleId="464">
    <w:name w:val="正文文本 3 字符"/>
    <w:qFormat/>
    <w:uiPriority w:val="0"/>
    <w:rPr>
      <w:rFonts w:ascii="Times New Roman" w:hAnsi="Times New Roman" w:eastAsia="宋体" w:cs="Times New Roman"/>
      <w:b/>
      <w:bCs/>
      <w:sz w:val="24"/>
      <w:szCs w:val="24"/>
    </w:rPr>
  </w:style>
  <w:style w:type="character" w:customStyle="1" w:styleId="465">
    <w:name w:val="结束语 字符"/>
    <w:qFormat/>
    <w:uiPriority w:val="0"/>
    <w:rPr>
      <w:rFonts w:ascii="Times New Roman" w:hAnsi="Times New Roman" w:eastAsia="宋体" w:cs="Times New Roman"/>
      <w:sz w:val="28"/>
      <w:szCs w:val="24"/>
    </w:rPr>
  </w:style>
  <w:style w:type="character" w:customStyle="1" w:styleId="466">
    <w:name w:val="正文文本缩进 字符"/>
    <w:qFormat/>
    <w:uiPriority w:val="0"/>
    <w:rPr>
      <w:rFonts w:ascii="仿宋_GB2312" w:hAnsi="Times New Roman" w:eastAsia="仿宋_GB2312" w:cs="Times New Roman"/>
      <w:sz w:val="28"/>
    </w:rPr>
  </w:style>
  <w:style w:type="character" w:customStyle="1" w:styleId="467">
    <w:name w:val="纯文本 字符"/>
    <w:qFormat/>
    <w:uiPriority w:val="0"/>
    <w:rPr>
      <w:rFonts w:ascii="宋体" w:hAnsi="Courier New" w:eastAsia="宋体" w:cs="Times New Roman"/>
      <w:sz w:val="21"/>
      <w:szCs w:val="21"/>
    </w:rPr>
  </w:style>
  <w:style w:type="character" w:customStyle="1" w:styleId="468">
    <w:name w:val="日期 字符"/>
    <w:qFormat/>
    <w:uiPriority w:val="0"/>
    <w:rPr>
      <w:rFonts w:ascii="楷体_GB2312" w:hAnsi="Times New Roman" w:eastAsia="楷体_GB2312" w:cs="Times New Roman"/>
      <w:b/>
      <w:sz w:val="28"/>
      <w:szCs w:val="24"/>
    </w:rPr>
  </w:style>
  <w:style w:type="character" w:customStyle="1" w:styleId="469">
    <w:name w:val="正文文本缩进 2 字符"/>
    <w:qFormat/>
    <w:uiPriority w:val="0"/>
    <w:rPr>
      <w:rFonts w:ascii="楷体_GB2312" w:hAnsi="Times New Roman" w:eastAsia="楷体_GB2312" w:cs="Times New Roman"/>
      <w:sz w:val="24"/>
      <w:szCs w:val="24"/>
    </w:rPr>
  </w:style>
  <w:style w:type="character" w:customStyle="1" w:styleId="470">
    <w:name w:val="批注框文本 字符"/>
    <w:qFormat/>
    <w:uiPriority w:val="0"/>
    <w:rPr>
      <w:rFonts w:ascii="Times New Roman" w:hAnsi="Times New Roman" w:eastAsia="宋体" w:cs="Times New Roman"/>
      <w:sz w:val="18"/>
      <w:szCs w:val="18"/>
    </w:rPr>
  </w:style>
  <w:style w:type="character" w:customStyle="1" w:styleId="471">
    <w:name w:val="页脚 字符"/>
    <w:qFormat/>
    <w:uiPriority w:val="99"/>
    <w:rPr>
      <w:rFonts w:ascii="Times New Roman" w:hAnsi="Times New Roman" w:eastAsia="宋体" w:cs="Times New Roman"/>
      <w:sz w:val="18"/>
      <w:szCs w:val="18"/>
    </w:rPr>
  </w:style>
  <w:style w:type="character" w:customStyle="1" w:styleId="472">
    <w:name w:val="副标题 字符"/>
    <w:qFormat/>
    <w:uiPriority w:val="0"/>
    <w:rPr>
      <w:rFonts w:ascii="幼圆" w:hAnsi="幼圆" w:eastAsia="宋体" w:cs="Times New Roman"/>
      <w:b/>
      <w:bCs/>
      <w:sz w:val="32"/>
      <w:szCs w:val="32"/>
    </w:rPr>
  </w:style>
  <w:style w:type="character" w:customStyle="1" w:styleId="473">
    <w:name w:val="脚注文本 字符"/>
    <w:qFormat/>
    <w:uiPriority w:val="0"/>
    <w:rPr>
      <w:rFonts w:ascii="Times New Roman" w:hAnsi="Times New Roman" w:eastAsia="宋体" w:cs="Times New Roman"/>
      <w:sz w:val="18"/>
      <w:szCs w:val="18"/>
    </w:rPr>
  </w:style>
  <w:style w:type="character" w:customStyle="1" w:styleId="474">
    <w:name w:val="正文文本缩进 3 字符"/>
    <w:qFormat/>
    <w:uiPriority w:val="0"/>
    <w:rPr>
      <w:rFonts w:ascii="仿宋_GB2312" w:hAnsi="Times New Roman" w:eastAsia="仿宋_GB2312" w:cs="Times New Roman"/>
      <w:sz w:val="32"/>
    </w:rPr>
  </w:style>
  <w:style w:type="character" w:customStyle="1" w:styleId="475">
    <w:name w:val="HTML 预设格式 字符"/>
    <w:qFormat/>
    <w:uiPriority w:val="0"/>
    <w:rPr>
      <w:rFonts w:ascii="黑体" w:hAnsi="Courier New" w:eastAsia="黑体" w:cs="Times New Roman"/>
    </w:rPr>
  </w:style>
  <w:style w:type="character" w:customStyle="1" w:styleId="476">
    <w:name w:val="标题 字符"/>
    <w:qFormat/>
    <w:uiPriority w:val="0"/>
    <w:rPr>
      <w:rFonts w:ascii="Arial" w:hAnsi="Arial" w:eastAsia="宋体" w:cs="Arial"/>
      <w:b/>
      <w:bCs/>
      <w:sz w:val="32"/>
      <w:szCs w:val="32"/>
    </w:rPr>
  </w:style>
  <w:style w:type="character" w:customStyle="1" w:styleId="477">
    <w:name w:val="批注主题 字符"/>
    <w:qFormat/>
    <w:uiPriority w:val="0"/>
    <w:rPr>
      <w:rFonts w:ascii="Times New Roman" w:hAnsi="Times New Roman" w:eastAsia="宋体" w:cs="Times New Roman"/>
      <w:b/>
      <w:bCs/>
      <w:sz w:val="21"/>
      <w:szCs w:val="24"/>
      <w:lang w:val="en-US" w:eastAsia="zh-CN" w:bidi="ar-SA"/>
    </w:rPr>
  </w:style>
  <w:style w:type="character" w:customStyle="1" w:styleId="478">
    <w:name w:val="正文文本首行缩进 2 字符"/>
    <w:qFormat/>
    <w:uiPriority w:val="0"/>
    <w:rPr>
      <w:rFonts w:ascii="Cambria" w:hAnsi="Cambria" w:eastAsia="华文细黑" w:cs="Times New Roman"/>
      <w:sz w:val="21"/>
    </w:rPr>
  </w:style>
  <w:style w:type="character" w:customStyle="1" w:styleId="479">
    <w:name w:val="bds_nopic1"/>
    <w:qFormat/>
    <w:uiPriority w:val="0"/>
    <w:rPr>
      <w:rFonts w:ascii="Times New Roman" w:hAnsi="Times New Roman" w:eastAsia="宋体" w:cs="Times New Roman"/>
    </w:rPr>
  </w:style>
  <w:style w:type="character" w:customStyle="1" w:styleId="480">
    <w:name w:val="text"/>
    <w:qFormat/>
    <w:uiPriority w:val="0"/>
    <w:rPr>
      <w:rFonts w:ascii="Times New Roman" w:hAnsi="Times New Roman" w:eastAsia="宋体" w:cs="Times New Roman"/>
      <w:b/>
      <w:color w:val="000000"/>
      <w:sz w:val="21"/>
      <w:szCs w:val="21"/>
    </w:rPr>
  </w:style>
  <w:style w:type="character" w:customStyle="1" w:styleId="481">
    <w:name w:val="明显引用 字符"/>
    <w:qFormat/>
    <w:uiPriority w:val="0"/>
    <w:rPr>
      <w:rFonts w:ascii="Times New Roman" w:hAnsi="Times New Roman" w:eastAsia="宋体" w:cs="Times New Roman"/>
      <w:b/>
      <w:bCs/>
      <w:i/>
      <w:iCs/>
      <w:color w:val="4F81BD"/>
      <w:sz w:val="21"/>
      <w:szCs w:val="22"/>
    </w:rPr>
  </w:style>
  <w:style w:type="character" w:customStyle="1" w:styleId="482">
    <w:name w:val="gray"/>
    <w:qFormat/>
    <w:uiPriority w:val="0"/>
    <w:rPr>
      <w:rFonts w:ascii="Times New Roman" w:hAnsi="Times New Roman" w:eastAsia="宋体" w:cs="Times New Roman"/>
      <w:color w:val="666666"/>
    </w:rPr>
  </w:style>
  <w:style w:type="character" w:customStyle="1" w:styleId="483">
    <w:name w:val="bds_more1"/>
    <w:qFormat/>
    <w:uiPriority w:val="0"/>
    <w:rPr>
      <w:rFonts w:ascii="Times New Roman" w:hAnsi="Times New Roman" w:eastAsia="宋体" w:cs="Times New Roman"/>
    </w:rPr>
  </w:style>
  <w:style w:type="character" w:customStyle="1" w:styleId="484">
    <w:name w:val="样式 三号 下划线"/>
    <w:qFormat/>
    <w:uiPriority w:val="0"/>
    <w:rPr>
      <w:rFonts w:ascii="Times New Roman" w:hAnsi="Times New Roman" w:eastAsia="宋体" w:cs="Times New Roman"/>
      <w:sz w:val="28"/>
      <w:u w:val="single"/>
    </w:rPr>
  </w:style>
  <w:style w:type="character" w:customStyle="1" w:styleId="485">
    <w:name w:val="text1"/>
    <w:qFormat/>
    <w:uiPriority w:val="0"/>
    <w:rPr>
      <w:rFonts w:ascii="Times New Roman" w:hAnsi="Times New Roman" w:eastAsia="宋体" w:cs="Times New Roman"/>
      <w:b/>
      <w:color w:val="000000"/>
      <w:sz w:val="21"/>
      <w:szCs w:val="21"/>
    </w:rPr>
  </w:style>
  <w:style w:type="character" w:customStyle="1" w:styleId="486">
    <w:name w:val="bds_nopic"/>
    <w:qFormat/>
    <w:uiPriority w:val="0"/>
    <w:rPr>
      <w:rFonts w:ascii="Times New Roman" w:hAnsi="Times New Roman" w:eastAsia="宋体" w:cs="Times New Roman"/>
    </w:rPr>
  </w:style>
  <w:style w:type="character" w:customStyle="1" w:styleId="487">
    <w:name w:val="引用 字符"/>
    <w:qFormat/>
    <w:uiPriority w:val="0"/>
    <w:rPr>
      <w:rFonts w:ascii="Times New Roman" w:hAnsi="Times New Roman" w:eastAsia="宋体" w:cs="Times New Roman"/>
      <w:i/>
      <w:iCs/>
      <w:color w:val="000000"/>
      <w:sz w:val="21"/>
      <w:szCs w:val="22"/>
    </w:rPr>
  </w:style>
  <w:style w:type="character" w:customStyle="1" w:styleId="488">
    <w:name w:val="bds_more"/>
    <w:qFormat/>
    <w:uiPriority w:val="0"/>
    <w:rPr>
      <w:rFonts w:ascii="Times New Roman" w:hAnsi="Times New Roman" w:eastAsia="宋体" w:cs="Times New Roman"/>
    </w:rPr>
  </w:style>
  <w:style w:type="character" w:customStyle="1" w:styleId="489">
    <w:name w:val="bds_more2"/>
    <w:qFormat/>
    <w:uiPriority w:val="0"/>
    <w:rPr>
      <w:rFonts w:hint="eastAsia" w:ascii="宋体" w:hAnsi="宋体" w:eastAsia="宋体" w:cs="宋体"/>
    </w:rPr>
  </w:style>
  <w:style w:type="character" w:customStyle="1" w:styleId="490">
    <w:name w:val="bds_nopic2"/>
    <w:qFormat/>
    <w:uiPriority w:val="0"/>
    <w:rPr>
      <w:rFonts w:ascii="Times New Roman" w:hAnsi="Times New Roman" w:eastAsia="宋体" w:cs="Times New Roman"/>
    </w:rPr>
  </w:style>
  <w:style w:type="paragraph" w:customStyle="1" w:styleId="491">
    <w:name w:val="TOC 标题2"/>
    <w:next w:val="1"/>
    <w:qFormat/>
    <w:uiPriority w:val="0"/>
    <w:pPr>
      <w:keepNext/>
      <w:tabs>
        <w:tab w:val="left" w:pos="432"/>
      </w:tabs>
      <w:jc w:val="both"/>
    </w:pPr>
    <w:rPr>
      <w:rFonts w:hint="default" w:ascii="Cambria" w:hAnsi="Cambria" w:eastAsia="华文细黑" w:cs="Cambria"/>
      <w:sz w:val="52"/>
    </w:rPr>
  </w:style>
  <w:style w:type="paragraph" w:customStyle="1" w:styleId="492">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3">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4">
    <w:name w:val="项目编号1"/>
    <w:basedOn w:val="1"/>
    <w:next w:val="1"/>
    <w:qFormat/>
    <w:uiPriority w:val="0"/>
    <w:pPr>
      <w:numPr>
        <w:ilvl w:val="0"/>
        <w:numId w:val="4"/>
      </w:numPr>
      <w:spacing w:line="360" w:lineRule="auto"/>
      <w:jc w:val="left"/>
    </w:pPr>
    <w:rPr>
      <w:rFonts w:ascii="宋体"/>
      <w:sz w:val="24"/>
    </w:rPr>
  </w:style>
  <w:style w:type="paragraph" w:customStyle="1" w:styleId="495">
    <w:name w:val="题注4"/>
    <w:basedOn w:val="1"/>
    <w:next w:val="14"/>
    <w:qFormat/>
    <w:uiPriority w:val="0"/>
    <w:pPr>
      <w:framePr w:hSpace="180" w:wrap="around" w:vAnchor="text" w:hAnchor="margin" w:y="514"/>
      <w:jc w:val="center"/>
    </w:pPr>
    <w:rPr>
      <w:b/>
      <w:color w:val="000000"/>
      <w:szCs w:val="21"/>
      <w:lang w:val="en-GB"/>
    </w:rPr>
  </w:style>
  <w:style w:type="paragraph" w:customStyle="1" w:styleId="496">
    <w:name w:val="列出段落2"/>
    <w:basedOn w:val="1"/>
    <w:qFormat/>
    <w:uiPriority w:val="99"/>
    <w:pPr>
      <w:ind w:left="425"/>
    </w:pPr>
    <w:rPr>
      <w:rFonts w:ascii="Calibri" w:hAnsi="Calibri"/>
    </w:rPr>
  </w:style>
  <w:style w:type="paragraph" w:customStyle="1" w:styleId="497">
    <w:name w:val="样式2"/>
    <w:basedOn w:val="2"/>
    <w:qFormat/>
    <w:uiPriority w:val="0"/>
    <w:pPr>
      <w:numPr>
        <w:ilvl w:val="0"/>
        <w:numId w:val="5"/>
      </w:numPr>
      <w:tabs>
        <w:tab w:val="left" w:pos="425"/>
      </w:tabs>
      <w:jc w:val="both"/>
    </w:pPr>
    <w:rPr>
      <w:rFonts w:ascii="Times New Roman" w:eastAsia="宋体"/>
      <w:sz w:val="32"/>
    </w:rPr>
  </w:style>
  <w:style w:type="paragraph" w:customStyle="1" w:styleId="498">
    <w:name w:val="表中"/>
    <w:basedOn w:val="1"/>
    <w:qFormat/>
    <w:uiPriority w:val="0"/>
    <w:pPr>
      <w:spacing w:line="360" w:lineRule="atLeast"/>
      <w:jc w:val="center"/>
    </w:pPr>
    <w:rPr>
      <w:szCs w:val="20"/>
    </w:rPr>
  </w:style>
  <w:style w:type="paragraph" w:customStyle="1" w:styleId="499">
    <w:name w:val="Char Char Char1 Char Char Char1"/>
    <w:basedOn w:val="1"/>
    <w:qFormat/>
    <w:uiPriority w:val="0"/>
    <w:pPr>
      <w:ind w:firstLine="200"/>
    </w:pPr>
    <w:rPr>
      <w:rFonts w:ascii="Tahoma" w:hAnsi="Tahoma"/>
      <w:sz w:val="24"/>
      <w:szCs w:val="20"/>
    </w:rPr>
  </w:style>
  <w:style w:type="paragraph" w:customStyle="1" w:styleId="500">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1">
    <w:name w:val="Char Char Char Char Char Char Char Char Char Char Char Char Char Char Char Char1"/>
    <w:basedOn w:val="1"/>
    <w:qFormat/>
    <w:uiPriority w:val="0"/>
    <w:pPr>
      <w:tabs>
        <w:tab w:val="left" w:pos="360"/>
      </w:tabs>
    </w:pPr>
    <w:rPr>
      <w:sz w:val="24"/>
    </w:rPr>
  </w:style>
  <w:style w:type="table" w:customStyle="1" w:styleId="502">
    <w:name w:val="网格型 21"/>
    <w:basedOn w:val="62"/>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3">
    <w:name w:val="网格型1"/>
    <w:basedOn w:val="62"/>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04">
    <w:name w:val="hover"/>
    <w:qFormat/>
    <w:uiPriority w:val="0"/>
    <w:rPr>
      <w:shd w:val="clear" w:color="auto" w:fill="EEEEEE"/>
    </w:rPr>
  </w:style>
  <w:style w:type="character" w:customStyle="1" w:styleId="505">
    <w:name w:val="hour_pm"/>
    <w:qFormat/>
    <w:uiPriority w:val="0"/>
  </w:style>
  <w:style w:type="character" w:customStyle="1" w:styleId="506">
    <w:name w:val="old"/>
    <w:qFormat/>
    <w:uiPriority w:val="0"/>
    <w:rPr>
      <w:color w:val="999999"/>
    </w:rPr>
  </w:style>
  <w:style w:type="character" w:customStyle="1" w:styleId="507">
    <w:name w:val="glyphicon"/>
    <w:qFormat/>
    <w:uiPriority w:val="0"/>
  </w:style>
  <w:style w:type="character" w:customStyle="1" w:styleId="508">
    <w:name w:val="hour_am"/>
    <w:qFormat/>
    <w:uiPriority w:val="0"/>
  </w:style>
  <w:style w:type="character" w:customStyle="1" w:styleId="509">
    <w:name w:val="hover6"/>
    <w:qFormat/>
    <w:uiPriority w:val="0"/>
    <w:rPr>
      <w:shd w:val="clear" w:color="auto" w:fill="EEEEEE"/>
    </w:rPr>
  </w:style>
  <w:style w:type="paragraph" w:customStyle="1" w:styleId="510">
    <w:name w:val="_Style 88"/>
    <w:basedOn w:val="1"/>
    <w:qFormat/>
    <w:uiPriority w:val="0"/>
    <w:rPr>
      <w:rFonts w:eastAsia="Times New Roman"/>
      <w:szCs w:val="20"/>
    </w:rPr>
  </w:style>
  <w:style w:type="paragraph" w:customStyle="1" w:styleId="511">
    <w:name w:val="BodyText1I2"/>
    <w:basedOn w:val="512"/>
    <w:qFormat/>
    <w:uiPriority w:val="99"/>
    <w:pPr>
      <w:ind w:left="0" w:firstLine="420"/>
    </w:pPr>
  </w:style>
  <w:style w:type="paragraph" w:customStyle="1" w:styleId="512">
    <w:name w:val="BodyTextIndent"/>
    <w:basedOn w:val="1"/>
    <w:qFormat/>
    <w:uiPriority w:val="99"/>
    <w:pPr>
      <w:spacing w:line="360" w:lineRule="auto"/>
      <w:ind w:left="257"/>
    </w:pPr>
    <w:rPr>
      <w:rFonts w:ascii="宋体" w:hAnsi="宋体" w:eastAsia="仿宋_GB2312"/>
      <w:b/>
      <w:sz w:val="24"/>
      <w:szCs w:val="20"/>
    </w:rPr>
  </w:style>
  <w:style w:type="paragraph" w:customStyle="1" w:styleId="513">
    <w:name w:val="引文目录1"/>
    <w:basedOn w:val="1"/>
    <w:next w:val="1"/>
    <w:qFormat/>
    <w:uiPriority w:val="0"/>
    <w:pPr>
      <w:ind w:left="420"/>
    </w:pPr>
  </w:style>
  <w:style w:type="paragraph" w:customStyle="1" w:styleId="514">
    <w:name w:val="标书正文"/>
    <w:basedOn w:val="1"/>
    <w:qFormat/>
    <w:uiPriority w:val="0"/>
    <w:pPr>
      <w:spacing w:line="360" w:lineRule="auto"/>
      <w:ind w:firstLine="480"/>
    </w:pPr>
    <w:rPr>
      <w:sz w:val="24"/>
    </w:rPr>
  </w:style>
  <w:style w:type="paragraph" w:customStyle="1" w:styleId="515">
    <w:name w:val="10"/>
    <w:basedOn w:val="1"/>
    <w:next w:val="516"/>
    <w:qFormat/>
    <w:uiPriority w:val="34"/>
    <w:pPr>
      <w:ind w:firstLine="420"/>
    </w:pPr>
    <w:rPr>
      <w:rFonts w:ascii="Calibri" w:hAnsi="Calibri"/>
      <w:szCs w:val="22"/>
    </w:rPr>
  </w:style>
  <w:style w:type="paragraph" w:customStyle="1" w:styleId="516">
    <w:name w:val="列表段落1"/>
    <w:basedOn w:val="1"/>
    <w:qFormat/>
    <w:uiPriority w:val="34"/>
    <w:pPr>
      <w:ind w:firstLine="420"/>
    </w:pPr>
    <w:rPr>
      <w:rFonts w:ascii="Calibri" w:hAnsi="Calibri"/>
      <w:szCs w:val="22"/>
    </w:rPr>
  </w:style>
  <w:style w:type="paragraph" w:customStyle="1" w:styleId="517">
    <w:name w:val="_Style 436"/>
    <w:basedOn w:val="1"/>
    <w:next w:val="516"/>
    <w:qFormat/>
    <w:uiPriority w:val="34"/>
    <w:pPr>
      <w:ind w:firstLine="420"/>
    </w:pPr>
    <w:rPr>
      <w:rFonts w:ascii="Calibri" w:hAnsi="Calibri"/>
      <w:szCs w:val="22"/>
    </w:rPr>
  </w:style>
  <w:style w:type="paragraph" w:customStyle="1" w:styleId="518">
    <w:name w:val="Border Text"/>
    <w:basedOn w:val="1"/>
    <w:qFormat/>
    <w:uiPriority w:val="0"/>
    <w:pPr>
      <w:jc w:val="center"/>
    </w:pPr>
    <w:rPr>
      <w:b/>
      <w:caps/>
      <w:sz w:val="24"/>
    </w:rPr>
  </w:style>
  <w:style w:type="paragraph" w:customStyle="1" w:styleId="519">
    <w:name w:val="_Style 438"/>
    <w:basedOn w:val="1"/>
    <w:next w:val="516"/>
    <w:qFormat/>
    <w:uiPriority w:val="34"/>
    <w:pPr>
      <w:ind w:firstLine="420"/>
    </w:pPr>
    <w:rPr>
      <w:rFonts w:ascii="Calibri" w:hAnsi="Calibri"/>
      <w:szCs w:val="22"/>
    </w:rPr>
  </w:style>
  <w:style w:type="paragraph" w:customStyle="1" w:styleId="520">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1">
    <w:name w:val="正文文本2"/>
    <w:basedOn w:val="1"/>
    <w:next w:val="522"/>
    <w:qFormat/>
    <w:uiPriority w:val="0"/>
    <w:rPr>
      <w:rFonts w:ascii="仿宋_GB2312" w:eastAsia="仿宋_GB2312"/>
      <w:sz w:val="28"/>
      <w:szCs w:val="20"/>
    </w:rPr>
  </w:style>
  <w:style w:type="paragraph" w:customStyle="1" w:styleId="522">
    <w:name w:val="正文文本 21"/>
    <w:basedOn w:val="1"/>
    <w:qFormat/>
    <w:uiPriority w:val="0"/>
    <w:pPr>
      <w:spacing w:after="20" w:line="720" w:lineRule="auto"/>
      <w:ind w:firstLine="420"/>
    </w:pPr>
    <w:rPr>
      <w:sz w:val="30"/>
    </w:rPr>
  </w:style>
  <w:style w:type="table" w:customStyle="1" w:styleId="523">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524">
    <w:name w:val="列出段落"/>
    <w:basedOn w:val="1"/>
    <w:qFormat/>
    <w:uiPriority w:val="34"/>
    <w:pPr>
      <w:ind w:firstLine="420"/>
    </w:pPr>
    <w:rPr>
      <w:rFonts w:ascii="Calibri" w:hAnsi="Calibri"/>
      <w:szCs w:val="22"/>
    </w:rPr>
  </w:style>
  <w:style w:type="character" w:customStyle="1" w:styleId="525">
    <w:name w:val="15"/>
    <w:basedOn w:val="65"/>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ly</Company>
  <Pages>48</Pages>
  <Words>24556</Words>
  <Characters>25969</Characters>
  <Lines>1</Lines>
  <Paragraphs>1</Paragraphs>
  <TotalTime>10</TotalTime>
  <ScaleCrop>false</ScaleCrop>
  <LinksUpToDate>false</LinksUpToDate>
  <CharactersWithSpaces>27533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2019-05-27T02:09:00Z</dcterms:created>
  <dc:creator>ly</dc:creator>
  <cp:lastModifiedBy>Summer</cp:lastModifiedBy>
  <dcterms:modified xsi:type="dcterms:W3CDTF">2025-10-27T05:35:45Z</dcterms:modified>
  <dc:title>竞争性谈判采购文件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1FC5FE5400664DE198928340EA684FF7_13</vt:lpwstr>
  </property>
  <property fmtid="{D5CDD505-2E9C-101B-9397-08002B2CF9AE}" pid="4" name="KSOTemplateDocerSaveRecord">
    <vt:lpwstr>eyJoZGlkIjoiMmY1MTdlY2Y2ZGM5MDQ4ZDRjOTRhYjJjZTI2Y2UyZDgiLCJ1c2VySWQiOiIzOTA4NzU2ODEifQ==</vt:lpwstr>
  </property>
</Properties>
</file>